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bookmark0" w:displacedByCustomXml="next"/>
    <w:sdt>
      <w:sdtPr>
        <w:rPr>
          <w:rFonts w:ascii="Georgia" w:eastAsia="Times New Roman" w:hAnsi="Georgia" w:cs="Times New Roman"/>
          <w:color w:val="143F6A" w:themeColor="accent2" w:themeShade="80"/>
          <w:spacing w:val="0"/>
          <w:kern w:val="0"/>
          <w:sz w:val="96"/>
          <w:szCs w:val="96"/>
        </w:rPr>
        <w:id w:val="1272432811"/>
        <w:docPartObj>
          <w:docPartGallery w:val="Cover Pages"/>
          <w:docPartUnique/>
        </w:docPartObj>
      </w:sdtPr>
      <w:sdtEndPr>
        <w:rPr>
          <w:color w:val="auto"/>
          <w:sz w:val="26"/>
          <w:szCs w:val="28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7758"/>
          </w:tblGrid>
          <w:tr w:rsidR="0081578F" w14:paraId="70E02298" w14:textId="77777777">
            <w:tc>
              <w:tcPr>
                <w:tcW w:w="9266" w:type="dxa"/>
              </w:tcPr>
              <w:p w14:paraId="70E02297" w14:textId="77777777" w:rsidR="0081578F" w:rsidRPr="00BB0AC2" w:rsidRDefault="000C53D2" w:rsidP="00A149B3">
                <w:pPr>
                  <w:pStyle w:val="Titre"/>
                  <w:rPr>
                    <w:color w:val="143F6A" w:themeColor="accent2" w:themeShade="80"/>
                    <w:sz w:val="96"/>
                    <w:szCs w:val="96"/>
                  </w:rPr>
                </w:pPr>
                <w:sdt>
                  <w:sdtPr>
                    <w:rPr>
                      <w:color w:val="143F6A" w:themeColor="accent2" w:themeShade="80"/>
                      <w:sz w:val="88"/>
                      <w:szCs w:val="88"/>
                    </w:rPr>
                    <w:alias w:val="Titre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A149B3" w:rsidRPr="00BB0AC2">
                      <w:rPr>
                        <w:color w:val="143F6A" w:themeColor="accent2" w:themeShade="80"/>
                        <w:sz w:val="88"/>
                        <w:szCs w:val="88"/>
                      </w:rPr>
                      <w:t>Odyssée poétique</w:t>
                    </w:r>
                  </w:sdtContent>
                </w:sdt>
              </w:p>
            </w:tc>
          </w:tr>
          <w:tr w:rsidR="0081578F" w14:paraId="70E0229A" w14:textId="77777777">
            <w:tc>
              <w:tcPr>
                <w:tcW w:w="0" w:type="auto"/>
                <w:vAlign w:val="bottom"/>
              </w:tcPr>
              <w:p w14:paraId="70E02299" w14:textId="77777777" w:rsidR="0081578F" w:rsidRPr="00BB0AC2" w:rsidRDefault="000C53D2" w:rsidP="00BB0AC2">
                <w:pPr>
                  <w:pStyle w:val="Sous-titre"/>
                  <w:spacing w:after="0"/>
                  <w:jc w:val="right"/>
                  <w:rPr>
                    <w:b/>
                    <w:color w:val="417A84" w:themeColor="accent5" w:themeShade="BF"/>
                    <w:sz w:val="32"/>
                    <w:szCs w:val="32"/>
                  </w:rPr>
                </w:pPr>
                <w:sdt>
                  <w:sdtPr>
                    <w:rPr>
                      <w:b/>
                      <w:color w:val="3476B1" w:themeColor="accent1" w:themeShade="BF"/>
                      <w:sz w:val="32"/>
                      <w:szCs w:val="32"/>
                    </w:rPr>
                    <w:alias w:val="Sous-titre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A149B3" w:rsidRPr="00BB0AC2">
                      <w:rPr>
                        <w:b/>
                        <w:color w:val="3476B1" w:themeColor="accent1" w:themeShade="BF"/>
                        <w:sz w:val="32"/>
                        <w:szCs w:val="32"/>
                      </w:rPr>
                      <w:t>Version cycle II</w:t>
                    </w:r>
                  </w:sdtContent>
                </w:sdt>
              </w:p>
            </w:tc>
          </w:tr>
          <w:tr w:rsidR="0081578F" w14:paraId="70E022A2" w14:textId="77777777">
            <w:trPr>
              <w:trHeight w:val="1152"/>
            </w:trPr>
            <w:tc>
              <w:tcPr>
                <w:tcW w:w="0" w:type="auto"/>
                <w:vAlign w:val="bottom"/>
              </w:tcPr>
              <w:p w14:paraId="70E0229B" w14:textId="77777777" w:rsidR="00A149B3" w:rsidRPr="00BB0AC2" w:rsidRDefault="00A149B3" w:rsidP="00A149B3">
                <w:pPr>
                  <w:spacing w:line="240" w:lineRule="auto"/>
                  <w:rPr>
                    <w:color w:val="3476B1" w:themeColor="accent1" w:themeShade="BF"/>
                    <w:sz w:val="20"/>
                    <w:szCs w:val="20"/>
                  </w:rPr>
                </w:pPr>
                <w:r w:rsidRPr="00BB0AC2">
                  <w:rPr>
                    <w:color w:val="3476B1" w:themeColor="accent1" w:themeShade="BF"/>
                    <w:sz w:val="20"/>
                    <w:szCs w:val="20"/>
                  </w:rPr>
                  <w:t xml:space="preserve">Source : </w:t>
                </w:r>
              </w:p>
              <w:p w14:paraId="70E0229C" w14:textId="77777777" w:rsidR="00A149B3" w:rsidRPr="00A149B3" w:rsidRDefault="000C53D2" w:rsidP="00A149B3">
                <w:pPr>
                  <w:spacing w:line="240" w:lineRule="auto"/>
                  <w:rPr>
                    <w:color w:val="FFFFFF" w:themeColor="background1"/>
                    <w:sz w:val="20"/>
                    <w:szCs w:val="20"/>
                  </w:rPr>
                </w:pPr>
                <w:hyperlink r:id="rId9" w:history="1">
                  <w:r w:rsidR="00A149B3" w:rsidRPr="00A149B3">
                    <w:rPr>
                      <w:rStyle w:val="Lienhypertexte"/>
                      <w:sz w:val="20"/>
                      <w:szCs w:val="20"/>
                    </w:rPr>
                    <w:t>http://bla-bla.cycle3.pagesperso-orange.fr/po%E9sies.htm</w:t>
                  </w:r>
                </w:hyperlink>
              </w:p>
              <w:p w14:paraId="70E0229D" w14:textId="77777777" w:rsidR="00A149B3" w:rsidRPr="00BB0AC2" w:rsidRDefault="00A149B3" w:rsidP="00A149B3">
                <w:pPr>
                  <w:spacing w:line="240" w:lineRule="auto"/>
                  <w:rPr>
                    <w:color w:val="417A84" w:themeColor="accent5" w:themeShade="BF"/>
                    <w:sz w:val="20"/>
                    <w:szCs w:val="20"/>
                  </w:rPr>
                </w:pPr>
              </w:p>
              <w:p w14:paraId="70E0229E" w14:textId="77777777" w:rsidR="00A149B3" w:rsidRPr="00BB0AC2" w:rsidRDefault="00A149B3" w:rsidP="00A149B3">
                <w:pPr>
                  <w:spacing w:line="240" w:lineRule="auto"/>
                  <w:rPr>
                    <w:color w:val="3476B1" w:themeColor="accent1" w:themeShade="BF"/>
                    <w:sz w:val="20"/>
                    <w:szCs w:val="20"/>
                  </w:rPr>
                </w:pPr>
                <w:r w:rsidRPr="00BB0AC2">
                  <w:rPr>
                    <w:color w:val="3476B1" w:themeColor="accent1" w:themeShade="BF"/>
                    <w:sz w:val="20"/>
                    <w:szCs w:val="20"/>
                  </w:rPr>
                  <w:t>Sélection d’une série de poésies entre 6 et 12 points</w:t>
                </w:r>
              </w:p>
              <w:p w14:paraId="70E0229F" w14:textId="77777777" w:rsidR="00A149B3" w:rsidRPr="00BB0AC2" w:rsidRDefault="00A149B3" w:rsidP="00A149B3">
                <w:pPr>
                  <w:spacing w:line="240" w:lineRule="auto"/>
                  <w:rPr>
                    <w:color w:val="3476B1" w:themeColor="accent1" w:themeShade="BF"/>
                    <w:sz w:val="20"/>
                    <w:szCs w:val="20"/>
                  </w:rPr>
                </w:pPr>
                <w:r w:rsidRPr="00BB0AC2">
                  <w:rPr>
                    <w:color w:val="3476B1" w:themeColor="accent1" w:themeShade="BF"/>
                    <w:sz w:val="20"/>
                    <w:szCs w:val="20"/>
                  </w:rPr>
                  <w:t>Correction et remise en page : Enge</w:t>
                </w:r>
              </w:p>
              <w:p w14:paraId="70E022A0" w14:textId="77777777" w:rsidR="00BB0AC2" w:rsidRDefault="000C53D2" w:rsidP="00A149B3">
                <w:pPr>
                  <w:spacing w:line="240" w:lineRule="auto"/>
                  <w:rPr>
                    <w:color w:val="FFFFFF" w:themeColor="background1"/>
                    <w:sz w:val="20"/>
                    <w:szCs w:val="20"/>
                  </w:rPr>
                </w:pPr>
                <w:hyperlink r:id="rId10" w:history="1">
                  <w:r w:rsidR="00BB0AC2" w:rsidRPr="006F7B92">
                    <w:rPr>
                      <w:rStyle w:val="Lienhypertexte"/>
                      <w:sz w:val="20"/>
                      <w:szCs w:val="20"/>
                    </w:rPr>
                    <w:t>www.cartabledunemaitresse.fr</w:t>
                  </w:r>
                </w:hyperlink>
              </w:p>
              <w:p w14:paraId="70E022A1" w14:textId="77777777" w:rsidR="00BB0AC2" w:rsidRPr="00A149B3" w:rsidRDefault="00BB0AC2" w:rsidP="00A149B3">
                <w:pPr>
                  <w:spacing w:line="240" w:lineRule="auto"/>
                  <w:rPr>
                    <w:color w:val="FFFFFF" w:themeColor="background1"/>
                    <w:sz w:val="20"/>
                    <w:szCs w:val="20"/>
                  </w:rPr>
                </w:pPr>
              </w:p>
            </w:tc>
          </w:tr>
          <w:tr w:rsidR="0081578F" w14:paraId="70E022A4" w14:textId="77777777">
            <w:trPr>
              <w:trHeight w:val="432"/>
            </w:trPr>
            <w:tc>
              <w:tcPr>
                <w:tcW w:w="0" w:type="auto"/>
                <w:vAlign w:val="bottom"/>
              </w:tcPr>
              <w:p w14:paraId="70E022A3" w14:textId="77777777" w:rsidR="0081578F" w:rsidRDefault="0081578F">
                <w:pPr>
                  <w:rPr>
                    <w:color w:val="242852" w:themeColor="text2"/>
                  </w:rPr>
                </w:pPr>
              </w:p>
            </w:tc>
          </w:tr>
        </w:tbl>
        <w:p w14:paraId="70E022A5" w14:textId="77777777" w:rsidR="0081578F" w:rsidRDefault="00A149B3">
          <w:pPr>
            <w:spacing w:line="240" w:lineRule="auto"/>
            <w:jc w:val="left"/>
            <w:rPr>
              <w:rFonts w:ascii="Ecriture A" w:hAnsi="Ecriture A"/>
              <w:b/>
              <w:sz w:val="44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0E02F05" wp14:editId="70E02F06">
                    <wp:simplePos x="0" y="0"/>
                    <wp:positionH relativeFrom="page">
                      <wp:posOffset>0</wp:posOffset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5080" b="1905"/>
                    <wp:wrapNone/>
                    <wp:docPr id="245" name="Rectangle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5E9EFF"/>
                                </a:gs>
                                <a:gs pos="50000">
                                  <a:srgbClr val="85C2FF"/>
                                </a:gs>
                                <a:gs pos="85000">
                                  <a:srgbClr val="C4D6EB"/>
                                </a:gs>
                                <a:gs pos="100000">
                                  <a:srgbClr val="FFEBFA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7B8AD22C" id="Rectangle 245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" fillcolor="#5e9eff" stroked="f" strokeweight="1.5pt">
                    <v:fill color2="#ffebfa" rotate="t" colors="0 #5e9eff;.5 #85c2ff;55706f #c4d6eb;1 #ffebfa" focus="100%" type="gradient"/>
                    <w10:wrap anchorx="page" anchory="page"/>
                  </v:rect>
                </w:pict>
              </mc:Fallback>
            </mc:AlternateContent>
          </w:r>
          <w:r w:rsidR="0081578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70E02F07" wp14:editId="70E02F08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620395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Zone de texte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E02F0E" w14:textId="77777777" w:rsidR="000C53D2" w:rsidRDefault="000C53D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E02F0F" wp14:editId="70E02F10">
                                      <wp:extent cx="3429007" cy="4217679"/>
                                      <wp:effectExtent l="0" t="0" r="0" b="0"/>
                                      <wp:docPr id="3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oz-nuagesC21500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29007" cy="42176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E02F07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44" o:spid="_x0000_s1026" type="#_x0000_t202" style="position:absolute;left:0;text-align:left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" filled="f" stroked="f" strokeweight=".5pt">
                    <v:textbox style="mso-fit-shape-to-text:t" inset="0,0,0,0">
                      <w:txbxContent>
                        <w:p w14:paraId="70E02F0E" w14:textId="77777777" w:rsidR="000C53D2" w:rsidRDefault="000C53D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E02F0F" wp14:editId="70E02F10">
                                <wp:extent cx="3429007" cy="4217679"/>
                                <wp:effectExtent l="0" t="0" r="0" b="0"/>
                                <wp:docPr id="3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z-nuagesC21500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29007" cy="42176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81578F">
            <w:br w:type="page"/>
          </w:r>
        </w:p>
      </w:sdtContent>
    </w:sdt>
    <w:p w14:paraId="70E022A6" w14:textId="77777777" w:rsidR="00F40467" w:rsidRPr="00E3192C" w:rsidRDefault="00E811C4" w:rsidP="00E811C4">
      <w:pPr>
        <w:pStyle w:val="Notation"/>
      </w:pPr>
      <w:r>
        <w:lastRenderedPageBreak/>
        <w:tab/>
      </w:r>
      <w:r w:rsidR="00F40467" w:rsidRPr="00E3192C">
        <w:t>1</w:t>
      </w:r>
      <w:r w:rsidR="00E83102">
        <w:t>0</w:t>
      </w:r>
      <w:r w:rsidR="00F40467" w:rsidRPr="00E3192C">
        <w:t xml:space="preserve"> points</w:t>
      </w:r>
    </w:p>
    <w:p w14:paraId="70E022A7" w14:textId="77777777" w:rsidR="00E055BD" w:rsidRPr="00881A0B" w:rsidRDefault="00E055BD" w:rsidP="002325DF">
      <w:pPr>
        <w:pStyle w:val="Titre1"/>
      </w:pPr>
      <w:r w:rsidRPr="00881A0B">
        <w:t>Chevaux</w:t>
      </w:r>
      <w:r w:rsidR="00653A75" w:rsidRPr="00881A0B">
        <w:t xml:space="preserve"> : </w:t>
      </w:r>
      <w:r w:rsidRPr="00881A0B">
        <w:t>trois</w:t>
      </w:r>
      <w:r w:rsidR="00653A75" w:rsidRPr="00881A0B">
        <w:t xml:space="preserve"> ; </w:t>
      </w:r>
      <w:r w:rsidRPr="00881A0B">
        <w:t>oiseau</w:t>
      </w:r>
      <w:r w:rsidR="00653A75" w:rsidRPr="00881A0B">
        <w:t xml:space="preserve"> : </w:t>
      </w:r>
      <w:r w:rsidRPr="00881A0B">
        <w:t>un</w:t>
      </w:r>
      <w:bookmarkEnd w:id="0"/>
    </w:p>
    <w:p w14:paraId="70E022A8" w14:textId="77777777" w:rsidR="00653A75" w:rsidRPr="002325DF" w:rsidRDefault="00E055BD" w:rsidP="00776CAA">
      <w:r w:rsidRPr="00737799">
        <w:t>J</w:t>
      </w:r>
      <w:r w:rsidR="00653A75">
        <w:t>’</w:t>
      </w:r>
      <w:r w:rsidRPr="00737799">
        <w:t>ai trois grands chevaux courant dans mon ciel</w:t>
      </w:r>
      <w:r w:rsidR="00653A75">
        <w:t>.</w:t>
      </w:r>
    </w:p>
    <w:p w14:paraId="70E022A9" w14:textId="77777777" w:rsidR="00653A75" w:rsidRDefault="00E055BD" w:rsidP="002325DF">
      <w:r w:rsidRPr="00737799">
        <w:t>J</w:t>
      </w:r>
      <w:r w:rsidR="00653A75">
        <w:t>’</w:t>
      </w:r>
      <w:r w:rsidRPr="00737799">
        <w:t>ai un seul petit oiseau</w:t>
      </w:r>
      <w:r w:rsidR="00653A75">
        <w:t xml:space="preserve">, </w:t>
      </w:r>
      <w:r w:rsidRPr="00737799">
        <w:t>petit</w:t>
      </w:r>
      <w:r w:rsidR="00653A75">
        <w:t xml:space="preserve">, </w:t>
      </w:r>
      <w:r w:rsidRPr="00737799">
        <w:t>dans mon champ</w:t>
      </w:r>
      <w:r w:rsidR="00653A75">
        <w:t>.</w:t>
      </w:r>
    </w:p>
    <w:p w14:paraId="70E022AA" w14:textId="77777777" w:rsidR="007D3583" w:rsidRPr="00737799" w:rsidRDefault="007D3583" w:rsidP="002325DF"/>
    <w:p w14:paraId="70E022AB" w14:textId="77777777" w:rsidR="00653A75" w:rsidRDefault="00E055BD" w:rsidP="002325DF">
      <w:r w:rsidRPr="00737799">
        <w:t>Trois chevaux de feu broutant les étoiles</w:t>
      </w:r>
      <w:r w:rsidR="00653A75">
        <w:t>.</w:t>
      </w:r>
    </w:p>
    <w:p w14:paraId="70E022AC" w14:textId="77777777" w:rsidR="00653A75" w:rsidRDefault="00E055BD" w:rsidP="002325DF">
      <w:r w:rsidRPr="00737799">
        <w:t>Un oiseau petit qui vit d</w:t>
      </w:r>
      <w:r w:rsidR="00653A75">
        <w:t>’</w:t>
      </w:r>
      <w:r w:rsidRPr="00737799">
        <w:t>air du temps</w:t>
      </w:r>
      <w:r w:rsidR="00653A75">
        <w:t>.</w:t>
      </w:r>
    </w:p>
    <w:p w14:paraId="70E022AD" w14:textId="77777777" w:rsidR="007D3583" w:rsidRPr="00737799" w:rsidRDefault="007D3583" w:rsidP="002325DF"/>
    <w:p w14:paraId="70E022AE" w14:textId="77777777" w:rsidR="00653A75" w:rsidRDefault="00E055BD" w:rsidP="002325DF">
      <w:r w:rsidRPr="00737799">
        <w:t>Trois chevaux perdus dans la galaxie</w:t>
      </w:r>
      <w:r w:rsidR="00653A75">
        <w:t>.</w:t>
      </w:r>
    </w:p>
    <w:p w14:paraId="70E022AF" w14:textId="77777777" w:rsidR="00653A75" w:rsidRDefault="00E055BD" w:rsidP="002325DF">
      <w:r w:rsidRPr="00737799">
        <w:t>Un petit oiseau qui habite ici</w:t>
      </w:r>
      <w:r w:rsidR="00653A75">
        <w:t>.</w:t>
      </w:r>
    </w:p>
    <w:p w14:paraId="70E022B0" w14:textId="77777777" w:rsidR="007D3583" w:rsidRPr="00737799" w:rsidRDefault="007D3583" w:rsidP="002325DF"/>
    <w:p w14:paraId="70E022B1" w14:textId="77777777" w:rsidR="00653A75" w:rsidRDefault="00E055BD" w:rsidP="002325DF">
      <w:r w:rsidRPr="00737799">
        <w:t>Les chevaux du ciel</w:t>
      </w:r>
      <w:r w:rsidR="00653A75">
        <w:t xml:space="preserve">, </w:t>
      </w:r>
      <w:r w:rsidRPr="00737799">
        <w:t>c</w:t>
      </w:r>
      <w:r w:rsidR="00653A75">
        <w:t>’</w:t>
      </w:r>
      <w:r w:rsidRPr="00737799">
        <w:t>est un phénomène</w:t>
      </w:r>
      <w:r w:rsidR="00653A75">
        <w:t>.</w:t>
      </w:r>
    </w:p>
    <w:p w14:paraId="70E022B2" w14:textId="77777777" w:rsidR="00653A75" w:rsidRDefault="00E055BD" w:rsidP="002325DF">
      <w:r w:rsidRPr="00737799">
        <w:t>Mais l</w:t>
      </w:r>
      <w:r w:rsidR="00653A75">
        <w:t>’</w:t>
      </w:r>
      <w:r w:rsidRPr="00737799">
        <w:t>oiseau d</w:t>
      </w:r>
      <w:r w:rsidR="00653A75">
        <w:t>’</w:t>
      </w:r>
      <w:r w:rsidRPr="00737799">
        <w:t>ici</w:t>
      </w:r>
      <w:r w:rsidR="00653A75">
        <w:t xml:space="preserve">, </w:t>
      </w:r>
      <w:r w:rsidRPr="00737799">
        <w:t>c</w:t>
      </w:r>
      <w:r w:rsidR="00653A75">
        <w:t>’</w:t>
      </w:r>
      <w:r w:rsidRPr="00737799">
        <w:t>est celui que j</w:t>
      </w:r>
      <w:r w:rsidR="00653A75">
        <w:t>’</w:t>
      </w:r>
      <w:r w:rsidRPr="00737799">
        <w:t>aime</w:t>
      </w:r>
      <w:r w:rsidR="00653A75">
        <w:t>.</w:t>
      </w:r>
    </w:p>
    <w:p w14:paraId="70E022B3" w14:textId="77777777" w:rsidR="007D3583" w:rsidRPr="00737799" w:rsidRDefault="007D3583" w:rsidP="002325DF"/>
    <w:p w14:paraId="70E022B4" w14:textId="77777777" w:rsidR="00653A75" w:rsidRDefault="00E055BD" w:rsidP="002325DF">
      <w:r w:rsidRPr="00737799">
        <w:t>Les chevaux du ciel sont de vrais génies</w:t>
      </w:r>
      <w:r w:rsidR="00653A75">
        <w:t>.</w:t>
      </w:r>
    </w:p>
    <w:p w14:paraId="70E022B5" w14:textId="77777777" w:rsidR="00653A75" w:rsidRDefault="00E055BD" w:rsidP="002325DF">
      <w:r w:rsidRPr="00737799">
        <w:t>L</w:t>
      </w:r>
      <w:r w:rsidR="00653A75">
        <w:t>’</w:t>
      </w:r>
      <w:r w:rsidRPr="00737799">
        <w:t>oiseau dans mon champ</w:t>
      </w:r>
      <w:r w:rsidR="00653A75">
        <w:t xml:space="preserve">, </w:t>
      </w:r>
      <w:r w:rsidRPr="00737799">
        <w:t>c</w:t>
      </w:r>
      <w:r w:rsidR="00653A75">
        <w:t>’</w:t>
      </w:r>
      <w:r w:rsidRPr="00737799">
        <w:t>est lui mon ami</w:t>
      </w:r>
      <w:r w:rsidR="00653A75">
        <w:t>.</w:t>
      </w:r>
    </w:p>
    <w:p w14:paraId="70E022B6" w14:textId="77777777" w:rsidR="007D3583" w:rsidRPr="00737799" w:rsidRDefault="007D3583" w:rsidP="002325DF"/>
    <w:p w14:paraId="70E022B7" w14:textId="77777777" w:rsidR="00653A75" w:rsidRDefault="00E055BD" w:rsidP="002325DF">
      <w:r w:rsidRPr="00737799">
        <w:t>Mais l</w:t>
      </w:r>
      <w:r w:rsidR="00653A75">
        <w:t>’</w:t>
      </w:r>
      <w:r w:rsidRPr="00737799">
        <w:t>oiseau du champ s</w:t>
      </w:r>
      <w:r w:rsidR="00653A75">
        <w:t>’</w:t>
      </w:r>
      <w:r w:rsidRPr="00737799">
        <w:t>envole en plein ciel</w:t>
      </w:r>
      <w:r w:rsidR="00653A75">
        <w:t>,</w:t>
      </w:r>
    </w:p>
    <w:p w14:paraId="70E022B8" w14:textId="327B94B0" w:rsidR="00653A75" w:rsidRDefault="00D8553F" w:rsidP="002325DF">
      <w:r>
        <w:t>R</w:t>
      </w:r>
      <w:r w:rsidR="00E055BD" w:rsidRPr="00737799">
        <w:t>ejoint mes chevaux</w:t>
      </w:r>
      <w:r w:rsidR="00653A75">
        <w:t xml:space="preserve">, </w:t>
      </w:r>
      <w:r w:rsidR="00E055BD" w:rsidRPr="00737799">
        <w:t>et je reste seul</w:t>
      </w:r>
      <w:r w:rsidR="00653A75">
        <w:t>.</w:t>
      </w:r>
    </w:p>
    <w:p w14:paraId="70E022B9" w14:textId="77777777" w:rsidR="007D3583" w:rsidRPr="00737799" w:rsidRDefault="007D3583" w:rsidP="002325DF"/>
    <w:p w14:paraId="70E022BA" w14:textId="77777777" w:rsidR="00653A75" w:rsidRDefault="00E055BD" w:rsidP="002325DF">
      <w:r w:rsidRPr="00737799">
        <w:t>J</w:t>
      </w:r>
      <w:r w:rsidR="00653A75">
        <w:t>’</w:t>
      </w:r>
      <w:r w:rsidRPr="00737799">
        <w:t>aimerais bien avoir des ailes</w:t>
      </w:r>
      <w:r w:rsidR="00653A75">
        <w:t>.</w:t>
      </w:r>
    </w:p>
    <w:p w14:paraId="70E022BB" w14:textId="77777777" w:rsidR="00653A75" w:rsidRDefault="00E055BD" w:rsidP="002325DF">
      <w:r w:rsidRPr="00737799">
        <w:t>Ça passerait le temps</w:t>
      </w:r>
      <w:r w:rsidR="00653A75">
        <w:t xml:space="preserve">. </w:t>
      </w:r>
      <w:r w:rsidRPr="00737799">
        <w:t>Ça passerait le ciel</w:t>
      </w:r>
      <w:r w:rsidR="00653A75">
        <w:t>.</w:t>
      </w:r>
    </w:p>
    <w:p w14:paraId="70E022BC" w14:textId="77777777" w:rsidR="00E055BD" w:rsidRPr="00E055BD" w:rsidRDefault="00E055BD" w:rsidP="00945E45">
      <w:pPr>
        <w:pStyle w:val="Auteur"/>
      </w:pPr>
      <w:r w:rsidRPr="00E055BD">
        <w:t>Claude Roy</w:t>
      </w:r>
    </w:p>
    <w:p w14:paraId="70E022BD" w14:textId="77777777" w:rsidR="00F40467" w:rsidRPr="00E055BD" w:rsidRDefault="00E811C4" w:rsidP="00E811C4">
      <w:pPr>
        <w:pStyle w:val="Notation"/>
      </w:pPr>
      <w:bookmarkStart w:id="1" w:name="bookmark1"/>
      <w:r>
        <w:lastRenderedPageBreak/>
        <w:tab/>
      </w:r>
      <w:r w:rsidR="00F40467" w:rsidRPr="00E055BD">
        <w:t>8 points</w:t>
      </w:r>
    </w:p>
    <w:p w14:paraId="70E022BE" w14:textId="77777777" w:rsidR="00E055BD" w:rsidRPr="00E055BD" w:rsidRDefault="00E055BD" w:rsidP="002325DF">
      <w:pPr>
        <w:pStyle w:val="Titre1"/>
      </w:pPr>
      <w:r w:rsidRPr="00E055BD">
        <w:t>Sagesse</w:t>
      </w:r>
      <w:bookmarkEnd w:id="1"/>
    </w:p>
    <w:p w14:paraId="70E022BF" w14:textId="77777777" w:rsidR="00653A75" w:rsidRDefault="00E055BD" w:rsidP="002325DF">
      <w:r w:rsidRPr="00737799">
        <w:t>Le ciel est</w:t>
      </w:r>
      <w:r w:rsidR="00653A75">
        <w:t xml:space="preserve">, </w:t>
      </w:r>
      <w:r w:rsidRPr="00737799">
        <w:t>par-dessus le toit</w:t>
      </w:r>
      <w:r w:rsidR="00653A75">
        <w:t>,</w:t>
      </w:r>
    </w:p>
    <w:p w14:paraId="70E022C0" w14:textId="77777777" w:rsidR="00E055BD" w:rsidRPr="00737799" w:rsidRDefault="00E055BD" w:rsidP="002325DF">
      <w:r w:rsidRPr="00737799">
        <w:t>Si bleu</w:t>
      </w:r>
      <w:r w:rsidR="00653A75">
        <w:t xml:space="preserve">, </w:t>
      </w:r>
      <w:r w:rsidRPr="00737799">
        <w:t>si calme</w:t>
      </w:r>
    </w:p>
    <w:p w14:paraId="70E022C1" w14:textId="77777777" w:rsidR="00653A75" w:rsidRDefault="00E055BD" w:rsidP="002325DF">
      <w:r w:rsidRPr="00737799">
        <w:t>Un arbre</w:t>
      </w:r>
      <w:r w:rsidR="00653A75">
        <w:t xml:space="preserve">, </w:t>
      </w:r>
      <w:r w:rsidRPr="00737799">
        <w:t>par-dessus le toit</w:t>
      </w:r>
      <w:r w:rsidR="00653A75">
        <w:t>,</w:t>
      </w:r>
    </w:p>
    <w:p w14:paraId="70E022C2" w14:textId="77777777" w:rsidR="00653A75" w:rsidRDefault="00E055BD" w:rsidP="002325DF">
      <w:r w:rsidRPr="00737799">
        <w:t>Berce sa palme</w:t>
      </w:r>
      <w:r w:rsidR="00653A75">
        <w:t>.</w:t>
      </w:r>
    </w:p>
    <w:p w14:paraId="70E022C3" w14:textId="77777777" w:rsidR="0080178B" w:rsidRDefault="00E055BD" w:rsidP="002325DF">
      <w:r w:rsidRPr="00737799">
        <w:t>La cloche</w:t>
      </w:r>
      <w:r w:rsidR="00653A75">
        <w:t xml:space="preserve">, </w:t>
      </w:r>
      <w:r w:rsidRPr="00737799">
        <w:t>dans le ciel qu</w:t>
      </w:r>
      <w:r w:rsidR="00653A75">
        <w:t>’</w:t>
      </w:r>
      <w:r w:rsidRPr="00737799">
        <w:t>on voit</w:t>
      </w:r>
      <w:r w:rsidR="0080178B">
        <w:t>,</w:t>
      </w:r>
    </w:p>
    <w:p w14:paraId="70E022C4" w14:textId="77777777" w:rsidR="00653A75" w:rsidRDefault="00E055BD" w:rsidP="002325DF">
      <w:r w:rsidRPr="00737799">
        <w:t>Doucement tinte</w:t>
      </w:r>
      <w:r w:rsidR="00653A75">
        <w:t>.</w:t>
      </w:r>
    </w:p>
    <w:p w14:paraId="70E022C5" w14:textId="77777777" w:rsidR="0080178B" w:rsidRDefault="00E055BD" w:rsidP="002325DF">
      <w:r w:rsidRPr="00737799">
        <w:t>Un oiseau sur l</w:t>
      </w:r>
      <w:r w:rsidR="00653A75">
        <w:t>’</w:t>
      </w:r>
      <w:r w:rsidRPr="00737799">
        <w:t>arbre qu</w:t>
      </w:r>
      <w:r w:rsidR="00653A75">
        <w:t>’</w:t>
      </w:r>
      <w:r w:rsidR="0080178B">
        <w:t>on voit</w:t>
      </w:r>
    </w:p>
    <w:p w14:paraId="70E022C6" w14:textId="77777777" w:rsidR="00653A75" w:rsidRDefault="00E055BD" w:rsidP="002325DF">
      <w:r w:rsidRPr="00737799">
        <w:t>Chante sa plainte</w:t>
      </w:r>
      <w:r w:rsidR="00653A75">
        <w:t>.</w:t>
      </w:r>
    </w:p>
    <w:p w14:paraId="70E022C7" w14:textId="77777777" w:rsidR="0080178B" w:rsidRDefault="00E055BD" w:rsidP="002325DF">
      <w:r w:rsidRPr="00737799">
        <w:t>Mon Dieu</w:t>
      </w:r>
      <w:r w:rsidR="00653A75">
        <w:t xml:space="preserve">, </w:t>
      </w:r>
      <w:r w:rsidRPr="00737799">
        <w:t>Mon Dieu</w:t>
      </w:r>
      <w:r w:rsidR="00653A75">
        <w:t xml:space="preserve">, </w:t>
      </w:r>
      <w:r w:rsidRPr="00737799">
        <w:t>la vie est là</w:t>
      </w:r>
      <w:r w:rsidR="0080178B">
        <w:t>,</w:t>
      </w:r>
    </w:p>
    <w:p w14:paraId="70E022C8" w14:textId="77777777" w:rsidR="00653A75" w:rsidRDefault="00E055BD" w:rsidP="002325DF">
      <w:r w:rsidRPr="00737799">
        <w:t>Simple et tranquille</w:t>
      </w:r>
      <w:r w:rsidR="00653A75">
        <w:t>.</w:t>
      </w:r>
    </w:p>
    <w:p w14:paraId="70E022C9" w14:textId="77777777" w:rsidR="0080178B" w:rsidRDefault="0080178B" w:rsidP="002325DF">
      <w:r>
        <w:t>Cette paisible rumeur là</w:t>
      </w:r>
    </w:p>
    <w:p w14:paraId="70E022CA" w14:textId="77777777" w:rsidR="00653A75" w:rsidRDefault="00E055BD" w:rsidP="002325DF">
      <w:r w:rsidRPr="00737799">
        <w:t>Vient de la ville</w:t>
      </w:r>
      <w:r w:rsidR="00653A75">
        <w:t>.</w:t>
      </w:r>
    </w:p>
    <w:p w14:paraId="70E022CB" w14:textId="77777777" w:rsidR="0080178B" w:rsidRDefault="00E055BD" w:rsidP="002325DF">
      <w:r w:rsidRPr="00737799">
        <w:t>Qu</w:t>
      </w:r>
      <w:r w:rsidR="00653A75">
        <w:t>’</w:t>
      </w:r>
      <w:r w:rsidRPr="00737799">
        <w:t xml:space="preserve">as-tu </w:t>
      </w:r>
      <w:r w:rsidR="00D50A4C" w:rsidRPr="00737799">
        <w:t>fait</w:t>
      </w:r>
      <w:r w:rsidR="00D50A4C">
        <w:t>,</w:t>
      </w:r>
      <w:r w:rsidR="00653A75">
        <w:t xml:space="preserve"> </w:t>
      </w:r>
      <w:r w:rsidRPr="00737799">
        <w:t>ô toi que voilà</w:t>
      </w:r>
      <w:r w:rsidR="00653A75">
        <w:t>,</w:t>
      </w:r>
    </w:p>
    <w:p w14:paraId="70E022CC" w14:textId="77777777" w:rsidR="00653A75" w:rsidRDefault="00E055BD" w:rsidP="002325DF">
      <w:r w:rsidRPr="00737799">
        <w:t>Pleurant sans cesse</w:t>
      </w:r>
      <w:r w:rsidR="00653A75">
        <w:t>,</w:t>
      </w:r>
    </w:p>
    <w:p w14:paraId="70E022CD" w14:textId="77777777" w:rsidR="00653A75" w:rsidRDefault="00E055BD" w:rsidP="002325DF">
      <w:r w:rsidRPr="00737799">
        <w:t>Dis</w:t>
      </w:r>
      <w:r w:rsidR="00653A75">
        <w:t xml:space="preserve">, </w:t>
      </w:r>
      <w:r w:rsidRPr="00737799">
        <w:t>qu</w:t>
      </w:r>
      <w:r w:rsidR="00653A75">
        <w:t>’</w:t>
      </w:r>
      <w:r w:rsidRPr="00737799">
        <w:t>as-tu fait</w:t>
      </w:r>
      <w:r w:rsidR="00653A75">
        <w:t xml:space="preserve">, </w:t>
      </w:r>
      <w:r w:rsidRPr="00737799">
        <w:t>toi que voilà</w:t>
      </w:r>
      <w:r w:rsidR="00653A75">
        <w:t>,</w:t>
      </w:r>
    </w:p>
    <w:p w14:paraId="70E022CE" w14:textId="77777777" w:rsidR="00653A75" w:rsidRDefault="00E055BD" w:rsidP="002325DF">
      <w:r w:rsidRPr="00737799">
        <w:t>De ta jeunesse</w:t>
      </w:r>
      <w:r w:rsidR="00653A75">
        <w:t> ?</w:t>
      </w:r>
    </w:p>
    <w:p w14:paraId="70E022CF" w14:textId="77777777" w:rsidR="00E055BD" w:rsidRPr="00E055BD" w:rsidRDefault="00E055BD" w:rsidP="002325DF">
      <w:pPr>
        <w:pStyle w:val="Auteur"/>
      </w:pPr>
      <w:r w:rsidRPr="00E055BD">
        <w:t>Paul Verlaine</w:t>
      </w:r>
    </w:p>
    <w:p w14:paraId="70E022D0" w14:textId="77777777" w:rsidR="00F40467" w:rsidRPr="00E055BD" w:rsidRDefault="00E811C4" w:rsidP="00E811C4">
      <w:pPr>
        <w:pStyle w:val="Notation"/>
      </w:pPr>
      <w:bookmarkStart w:id="2" w:name="bookmark2"/>
      <w:r>
        <w:lastRenderedPageBreak/>
        <w:tab/>
      </w:r>
      <w:r w:rsidR="00F40467" w:rsidRPr="00E055BD">
        <w:t>6 points</w:t>
      </w:r>
    </w:p>
    <w:p w14:paraId="70E022D1" w14:textId="77777777" w:rsidR="00E055BD" w:rsidRPr="00E055BD" w:rsidRDefault="00E055BD" w:rsidP="002325DF">
      <w:pPr>
        <w:pStyle w:val="Titre1"/>
      </w:pPr>
      <w:r w:rsidRPr="00E055BD">
        <w:t>La môme néant</w:t>
      </w:r>
      <w:bookmarkEnd w:id="2"/>
    </w:p>
    <w:p w14:paraId="70E022D2" w14:textId="77777777" w:rsidR="00653A75" w:rsidRDefault="00E055BD" w:rsidP="002325DF">
      <w:r w:rsidRPr="00737799">
        <w:t>Quoi qu</w:t>
      </w:r>
      <w:r w:rsidR="00653A75">
        <w:t>’</w:t>
      </w:r>
      <w:r w:rsidRPr="00737799">
        <w:t>a dit</w:t>
      </w:r>
      <w:r w:rsidR="00653A75">
        <w:t> ?</w:t>
      </w:r>
    </w:p>
    <w:p w14:paraId="70E022D3" w14:textId="77777777" w:rsidR="00653A75" w:rsidRDefault="00653A75" w:rsidP="002325DF">
      <w:r>
        <w:t>— </w:t>
      </w:r>
      <w:r w:rsidR="00E055BD" w:rsidRPr="00737799">
        <w:t xml:space="preserve">A dit </w:t>
      </w:r>
      <w:proofErr w:type="spellStart"/>
      <w:r w:rsidR="00E055BD" w:rsidRPr="00737799">
        <w:t>rin</w:t>
      </w:r>
      <w:proofErr w:type="spellEnd"/>
      <w:r>
        <w:t>.</w:t>
      </w:r>
    </w:p>
    <w:p w14:paraId="70E022D4" w14:textId="77777777" w:rsidR="00653A75" w:rsidRDefault="00E055BD" w:rsidP="002325DF">
      <w:r w:rsidRPr="00737799">
        <w:t>Quoi qu</w:t>
      </w:r>
      <w:r w:rsidR="00653A75">
        <w:t>’</w:t>
      </w:r>
      <w:r w:rsidRPr="00737799">
        <w:t>a fait</w:t>
      </w:r>
      <w:r w:rsidR="00653A75">
        <w:t> ?</w:t>
      </w:r>
    </w:p>
    <w:p w14:paraId="70E022D5" w14:textId="77777777" w:rsidR="00653A75" w:rsidRDefault="00653A75" w:rsidP="002325DF">
      <w:r>
        <w:t>— </w:t>
      </w:r>
      <w:r w:rsidR="00E055BD" w:rsidRPr="00737799">
        <w:t xml:space="preserve">A fait </w:t>
      </w:r>
      <w:proofErr w:type="spellStart"/>
      <w:r w:rsidR="00E055BD" w:rsidRPr="00737799">
        <w:t>rin</w:t>
      </w:r>
      <w:proofErr w:type="spellEnd"/>
      <w:r>
        <w:t>.</w:t>
      </w:r>
    </w:p>
    <w:p w14:paraId="70E022D6" w14:textId="77777777" w:rsidR="00653A75" w:rsidRDefault="00E055BD" w:rsidP="002325DF">
      <w:r w:rsidRPr="00737799">
        <w:t>A quoi qu</w:t>
      </w:r>
      <w:r w:rsidR="00653A75">
        <w:t>’</w:t>
      </w:r>
      <w:r w:rsidRPr="00737799">
        <w:t xml:space="preserve">a </w:t>
      </w:r>
      <w:proofErr w:type="spellStart"/>
      <w:r w:rsidRPr="00737799">
        <w:t>pense</w:t>
      </w:r>
      <w:proofErr w:type="spellEnd"/>
      <w:r w:rsidR="00653A75">
        <w:t> ?</w:t>
      </w:r>
    </w:p>
    <w:p w14:paraId="70E022D7" w14:textId="77777777" w:rsidR="00653A75" w:rsidRDefault="00653A75" w:rsidP="002325DF">
      <w:r>
        <w:t>— </w:t>
      </w:r>
      <w:r w:rsidR="00E055BD" w:rsidRPr="00737799">
        <w:t xml:space="preserve">A pense à </w:t>
      </w:r>
      <w:proofErr w:type="spellStart"/>
      <w:r w:rsidR="00E055BD" w:rsidRPr="00737799">
        <w:t>rin</w:t>
      </w:r>
      <w:proofErr w:type="spellEnd"/>
      <w:r>
        <w:t>.</w:t>
      </w:r>
    </w:p>
    <w:p w14:paraId="70E022D8" w14:textId="77777777" w:rsidR="00653A75" w:rsidRDefault="00E055BD" w:rsidP="002325DF">
      <w:r w:rsidRPr="00737799">
        <w:t>Pourquoi qu</w:t>
      </w:r>
      <w:r w:rsidR="00653A75">
        <w:t>’</w:t>
      </w:r>
      <w:r w:rsidRPr="00737799">
        <w:t xml:space="preserve">a dit </w:t>
      </w:r>
      <w:proofErr w:type="spellStart"/>
      <w:r w:rsidRPr="00737799">
        <w:t>rin</w:t>
      </w:r>
      <w:proofErr w:type="spellEnd"/>
      <w:r w:rsidR="00653A75">
        <w:t> ?</w:t>
      </w:r>
    </w:p>
    <w:p w14:paraId="70E022D9" w14:textId="77777777" w:rsidR="00653A75" w:rsidRDefault="00E055BD" w:rsidP="002325DF">
      <w:r w:rsidRPr="00737799">
        <w:t>Pourquoi qu</w:t>
      </w:r>
      <w:r w:rsidR="00653A75">
        <w:t>’</w:t>
      </w:r>
      <w:r w:rsidRPr="00737799">
        <w:t xml:space="preserve">a fait </w:t>
      </w:r>
      <w:proofErr w:type="spellStart"/>
      <w:r w:rsidRPr="00737799">
        <w:t>rin</w:t>
      </w:r>
      <w:proofErr w:type="spellEnd"/>
      <w:r w:rsidR="00653A75">
        <w:t> ?</w:t>
      </w:r>
    </w:p>
    <w:p w14:paraId="70E022DA" w14:textId="77777777" w:rsidR="00653A75" w:rsidRDefault="00E055BD" w:rsidP="002325DF">
      <w:r w:rsidRPr="00737799">
        <w:t>Pourquoi qu</w:t>
      </w:r>
      <w:r w:rsidR="00653A75">
        <w:t>’</w:t>
      </w:r>
      <w:r w:rsidRPr="00737799">
        <w:t xml:space="preserve">a </w:t>
      </w:r>
      <w:proofErr w:type="spellStart"/>
      <w:r w:rsidRPr="00737799">
        <w:t>pense</w:t>
      </w:r>
      <w:proofErr w:type="spellEnd"/>
      <w:r w:rsidRPr="00737799">
        <w:t xml:space="preserve"> à </w:t>
      </w:r>
      <w:proofErr w:type="spellStart"/>
      <w:r w:rsidRPr="00737799">
        <w:t>rin</w:t>
      </w:r>
      <w:proofErr w:type="spellEnd"/>
      <w:r w:rsidR="00653A75">
        <w:t> ?</w:t>
      </w:r>
    </w:p>
    <w:p w14:paraId="70E022DB" w14:textId="77777777" w:rsidR="00653A75" w:rsidRDefault="00653A75" w:rsidP="002325DF">
      <w:r>
        <w:t>— </w:t>
      </w:r>
      <w:proofErr w:type="spellStart"/>
      <w:r w:rsidR="00E055BD" w:rsidRPr="00737799">
        <w:t>A</w:t>
      </w:r>
      <w:r>
        <w:t>’</w:t>
      </w:r>
      <w:r w:rsidR="00E055BD" w:rsidRPr="00737799">
        <w:t>xiste</w:t>
      </w:r>
      <w:proofErr w:type="spellEnd"/>
      <w:r w:rsidR="00E055BD" w:rsidRPr="00737799">
        <w:t xml:space="preserve"> pas</w:t>
      </w:r>
      <w:r>
        <w:t>.</w:t>
      </w:r>
    </w:p>
    <w:p w14:paraId="70E022DC" w14:textId="77777777" w:rsidR="00E055BD" w:rsidRPr="00E055BD" w:rsidRDefault="00E055BD" w:rsidP="002325DF">
      <w:pPr>
        <w:pStyle w:val="Auteur"/>
      </w:pPr>
      <w:r w:rsidRPr="00E055BD">
        <w:t>Jean Tardieu</w:t>
      </w:r>
    </w:p>
    <w:p w14:paraId="70E022DD" w14:textId="77777777" w:rsidR="00F40467" w:rsidRPr="00E055BD" w:rsidRDefault="00E811C4" w:rsidP="00E811C4">
      <w:pPr>
        <w:pStyle w:val="Notation"/>
      </w:pPr>
      <w:bookmarkStart w:id="3" w:name="bookmark4"/>
      <w:r>
        <w:lastRenderedPageBreak/>
        <w:tab/>
      </w:r>
      <w:r w:rsidR="00F40467" w:rsidRPr="00E055BD">
        <w:t>8 points</w:t>
      </w:r>
    </w:p>
    <w:p w14:paraId="70E022DE" w14:textId="77777777" w:rsidR="00E055BD" w:rsidRPr="00E055BD" w:rsidRDefault="00E055BD" w:rsidP="002325DF">
      <w:pPr>
        <w:pStyle w:val="Titre1"/>
      </w:pPr>
      <w:r w:rsidRPr="00E055BD">
        <w:t>La chevauchée</w:t>
      </w:r>
      <w:bookmarkEnd w:id="3"/>
    </w:p>
    <w:p w14:paraId="70E022DF" w14:textId="77777777" w:rsidR="00653A75" w:rsidRDefault="00E055BD" w:rsidP="002325DF">
      <w:r w:rsidRPr="00737799">
        <w:t>Certains</w:t>
      </w:r>
      <w:r w:rsidR="00653A75">
        <w:t xml:space="preserve">, </w:t>
      </w:r>
      <w:r w:rsidRPr="00737799">
        <w:t>quand ils sont en colère</w:t>
      </w:r>
      <w:r w:rsidR="00653A75">
        <w:t>,</w:t>
      </w:r>
    </w:p>
    <w:p w14:paraId="70E022E0" w14:textId="77777777" w:rsidR="00653A75" w:rsidRDefault="00E055BD" w:rsidP="002325DF">
      <w:r w:rsidRPr="00737799">
        <w:t>Crient</w:t>
      </w:r>
      <w:r w:rsidR="00653A75">
        <w:t xml:space="preserve">, </w:t>
      </w:r>
      <w:r w:rsidRPr="00737799">
        <w:t>trépignent</w:t>
      </w:r>
      <w:r w:rsidR="00653A75">
        <w:t xml:space="preserve">, </w:t>
      </w:r>
      <w:r w:rsidRPr="00737799">
        <w:t>cassent des verres</w:t>
      </w:r>
      <w:r w:rsidR="00653A75">
        <w:t>…</w:t>
      </w:r>
    </w:p>
    <w:p w14:paraId="70E022E1" w14:textId="77777777" w:rsidR="00653A75" w:rsidRDefault="00E055BD" w:rsidP="002325DF">
      <w:r w:rsidRPr="00737799">
        <w:t>Moi</w:t>
      </w:r>
      <w:r w:rsidR="00653A75">
        <w:t xml:space="preserve">, </w:t>
      </w:r>
      <w:r w:rsidRPr="00737799">
        <w:t>je n</w:t>
      </w:r>
      <w:r w:rsidR="00653A75">
        <w:t>’</w:t>
      </w:r>
      <w:r w:rsidRPr="00737799">
        <w:t>ai pas tous ces défauts</w:t>
      </w:r>
      <w:r w:rsidR="00653A75">
        <w:t> :</w:t>
      </w:r>
    </w:p>
    <w:p w14:paraId="70E022E2" w14:textId="77777777" w:rsidR="00653A75" w:rsidRDefault="00E055BD" w:rsidP="002325DF">
      <w:r w:rsidRPr="00737799">
        <w:t>Je monte sur mes grands chevaux</w:t>
      </w:r>
      <w:r w:rsidR="00653A75">
        <w:t>.</w:t>
      </w:r>
    </w:p>
    <w:p w14:paraId="70E022E3" w14:textId="77777777" w:rsidR="007D3583" w:rsidRPr="00737799" w:rsidRDefault="007D3583" w:rsidP="002325DF"/>
    <w:p w14:paraId="70E022E4" w14:textId="77777777" w:rsidR="00653A75" w:rsidRDefault="00E055BD" w:rsidP="002325DF">
      <w:r w:rsidRPr="00737799">
        <w:t>Et je galope</w:t>
      </w:r>
      <w:r w:rsidR="00653A75">
        <w:t xml:space="preserve">, </w:t>
      </w:r>
      <w:r w:rsidRPr="00737799">
        <w:t>et je voltige</w:t>
      </w:r>
      <w:r w:rsidR="00653A75">
        <w:t>,</w:t>
      </w:r>
    </w:p>
    <w:p w14:paraId="70E022E5" w14:textId="77777777" w:rsidR="007D3583" w:rsidRPr="00737799" w:rsidRDefault="00E055BD" w:rsidP="002325DF">
      <w:r w:rsidRPr="00737799">
        <w:t>Bride abattue</w:t>
      </w:r>
      <w:r w:rsidR="00653A75">
        <w:t xml:space="preserve">, </w:t>
      </w:r>
      <w:r w:rsidRPr="00737799">
        <w:t>jusqu</w:t>
      </w:r>
      <w:r w:rsidR="00653A75">
        <w:t>’</w:t>
      </w:r>
      <w:r w:rsidR="007D3583" w:rsidRPr="00737799">
        <w:t>au vertige</w:t>
      </w:r>
    </w:p>
    <w:p w14:paraId="70E022E6" w14:textId="77777777" w:rsidR="00653A75" w:rsidRDefault="00E055BD" w:rsidP="002325DF">
      <w:r w:rsidRPr="00737799">
        <w:t>Des étincelles sous leurs fers</w:t>
      </w:r>
      <w:r w:rsidR="00653A75">
        <w:t>,</w:t>
      </w:r>
    </w:p>
    <w:p w14:paraId="70E022E7" w14:textId="77777777" w:rsidR="00653A75" w:rsidRDefault="00E055BD" w:rsidP="002325DF">
      <w:r w:rsidRPr="00737799">
        <w:t>Mes chevaux vont un train d</w:t>
      </w:r>
      <w:r w:rsidR="00653A75">
        <w:t>’</w:t>
      </w:r>
      <w:r w:rsidRPr="00737799">
        <w:t>enfer</w:t>
      </w:r>
      <w:r w:rsidR="00653A75">
        <w:t>.</w:t>
      </w:r>
    </w:p>
    <w:p w14:paraId="70E022E8" w14:textId="77777777" w:rsidR="007D3583" w:rsidRPr="00737799" w:rsidRDefault="007D3583" w:rsidP="002325DF"/>
    <w:p w14:paraId="70E022E9" w14:textId="77777777" w:rsidR="00653A75" w:rsidRDefault="00E055BD" w:rsidP="002325DF">
      <w:r w:rsidRPr="00737799">
        <w:t>Je parcours ainsi l</w:t>
      </w:r>
      <w:r w:rsidR="00653A75">
        <w:t>’</w:t>
      </w:r>
      <w:r w:rsidRPr="00737799">
        <w:t>univers</w:t>
      </w:r>
      <w:r w:rsidR="00653A75">
        <w:t>,</w:t>
      </w:r>
    </w:p>
    <w:p w14:paraId="70E022EA" w14:textId="77777777" w:rsidR="00653A75" w:rsidRDefault="00E055BD" w:rsidP="002325DF">
      <w:r w:rsidRPr="00737799">
        <w:t>Monts</w:t>
      </w:r>
      <w:r w:rsidR="00653A75">
        <w:t xml:space="preserve">, </w:t>
      </w:r>
      <w:r w:rsidRPr="00737799">
        <w:t>forêts</w:t>
      </w:r>
      <w:r w:rsidR="00653A75">
        <w:t xml:space="preserve">, </w:t>
      </w:r>
      <w:r w:rsidRPr="00737799">
        <w:t>campagnes</w:t>
      </w:r>
      <w:r w:rsidR="00653A75">
        <w:t xml:space="preserve">, </w:t>
      </w:r>
      <w:r w:rsidRPr="00737799">
        <w:t>déserts</w:t>
      </w:r>
      <w:r w:rsidR="00653A75">
        <w:t>…</w:t>
      </w:r>
    </w:p>
    <w:p w14:paraId="70E022EB" w14:textId="77777777" w:rsidR="00653A75" w:rsidRDefault="00E055BD" w:rsidP="002325DF">
      <w:r w:rsidRPr="00737799">
        <w:t>Quand mes chevaux sont fatigués</w:t>
      </w:r>
      <w:r w:rsidR="00653A75">
        <w:t>,</w:t>
      </w:r>
    </w:p>
    <w:p w14:paraId="70E022EC" w14:textId="77777777" w:rsidR="00653A75" w:rsidRDefault="00E055BD" w:rsidP="002325DF">
      <w:r w:rsidRPr="00737799">
        <w:t>Je rentre à l</w:t>
      </w:r>
      <w:r w:rsidR="00653A75">
        <w:t>’</w:t>
      </w:r>
      <w:r w:rsidRPr="00737799">
        <w:t>écurie</w:t>
      </w:r>
      <w:r w:rsidR="00653A75">
        <w:t xml:space="preserve"> – </w:t>
      </w:r>
      <w:r w:rsidRPr="00737799">
        <w:t>calmé</w:t>
      </w:r>
      <w:r w:rsidR="00653A75">
        <w:t>.</w:t>
      </w:r>
    </w:p>
    <w:p w14:paraId="70E022ED" w14:textId="77777777" w:rsidR="00E055BD" w:rsidRPr="00E055BD" w:rsidRDefault="00E055BD" w:rsidP="002325DF">
      <w:pPr>
        <w:pStyle w:val="Auteur"/>
      </w:pPr>
      <w:r w:rsidRPr="00E055BD">
        <w:t xml:space="preserve">Jacques </w:t>
      </w:r>
      <w:proofErr w:type="spellStart"/>
      <w:r w:rsidRPr="00E055BD">
        <w:t>Charpentreau</w:t>
      </w:r>
      <w:proofErr w:type="spellEnd"/>
    </w:p>
    <w:p w14:paraId="70E022EE" w14:textId="77777777" w:rsidR="00F40467" w:rsidRPr="00E055BD" w:rsidRDefault="00E811C4" w:rsidP="00E811C4">
      <w:pPr>
        <w:pStyle w:val="Notation"/>
      </w:pPr>
      <w:bookmarkStart w:id="4" w:name="bookmark5"/>
      <w:r>
        <w:lastRenderedPageBreak/>
        <w:tab/>
      </w:r>
      <w:r w:rsidR="00F40467" w:rsidRPr="00E055BD">
        <w:t>8 points</w:t>
      </w:r>
    </w:p>
    <w:p w14:paraId="70E022EF" w14:textId="77777777" w:rsidR="00E055BD" w:rsidRPr="00E055BD" w:rsidRDefault="00E055BD" w:rsidP="002325DF">
      <w:pPr>
        <w:pStyle w:val="Titre1"/>
      </w:pPr>
      <w:r w:rsidRPr="00E055BD">
        <w:t>Le soir indécis</w:t>
      </w:r>
      <w:bookmarkEnd w:id="4"/>
    </w:p>
    <w:p w14:paraId="70E022F0" w14:textId="77777777" w:rsidR="00653A75" w:rsidRDefault="00E055BD" w:rsidP="002325DF">
      <w:r w:rsidRPr="00737799">
        <w:t>Le soir vient entre chien et loup</w:t>
      </w:r>
      <w:r w:rsidR="00653A75">
        <w:t>,</w:t>
      </w:r>
    </w:p>
    <w:p w14:paraId="70E022F1" w14:textId="77777777" w:rsidR="00653A75" w:rsidRDefault="00E055BD" w:rsidP="002325DF">
      <w:r w:rsidRPr="00737799">
        <w:t>Ombre parmi les ombres grises</w:t>
      </w:r>
      <w:r w:rsidR="00653A75">
        <w:t>,</w:t>
      </w:r>
    </w:p>
    <w:p w14:paraId="70E022F2" w14:textId="77777777" w:rsidR="00653A75" w:rsidRDefault="00E055BD" w:rsidP="002325DF">
      <w:r w:rsidRPr="00737799">
        <w:t>Entre policier et filou</w:t>
      </w:r>
      <w:r w:rsidR="00653A75">
        <w:t>,</w:t>
      </w:r>
    </w:p>
    <w:p w14:paraId="70E022F3" w14:textId="77777777" w:rsidR="00653A75" w:rsidRDefault="00E055BD" w:rsidP="002325DF">
      <w:r w:rsidRPr="00737799">
        <w:t>Entre mule et cheval de frise</w:t>
      </w:r>
      <w:r w:rsidR="00653A75">
        <w:t>.</w:t>
      </w:r>
    </w:p>
    <w:p w14:paraId="70E022F4" w14:textId="77777777" w:rsidR="007D3583" w:rsidRPr="00737799" w:rsidRDefault="007D3583" w:rsidP="002325DF"/>
    <w:p w14:paraId="70E022F5" w14:textId="77777777" w:rsidR="00653A75" w:rsidRDefault="00E055BD" w:rsidP="002325DF">
      <w:r w:rsidRPr="00737799">
        <w:t>Il arrive entre chèvre et chou</w:t>
      </w:r>
      <w:r w:rsidR="00653A75">
        <w:t>,</w:t>
      </w:r>
    </w:p>
    <w:p w14:paraId="70E022F6" w14:textId="77777777" w:rsidR="00653A75" w:rsidRDefault="00E055BD" w:rsidP="002325DF">
      <w:r w:rsidRPr="00737799">
        <w:t>Figue et raisin</w:t>
      </w:r>
      <w:r w:rsidR="00653A75">
        <w:t xml:space="preserve">, </w:t>
      </w:r>
      <w:r w:rsidRPr="00737799">
        <w:t>verre et carafe</w:t>
      </w:r>
      <w:r w:rsidR="00653A75">
        <w:t>,</w:t>
      </w:r>
    </w:p>
    <w:p w14:paraId="70E022F7" w14:textId="77777777" w:rsidR="00653A75" w:rsidRDefault="00E055BD" w:rsidP="002325DF">
      <w:r w:rsidRPr="00737799">
        <w:t>Entre montagne et caoutchouc</w:t>
      </w:r>
      <w:r w:rsidR="00653A75">
        <w:t>,</w:t>
      </w:r>
    </w:p>
    <w:p w14:paraId="70E022F8" w14:textId="77777777" w:rsidR="00653A75" w:rsidRDefault="00E055BD" w:rsidP="002325DF">
      <w:r w:rsidRPr="00737799">
        <w:t>Le soir</w:t>
      </w:r>
      <w:r w:rsidR="00653A75">
        <w:t xml:space="preserve">, </w:t>
      </w:r>
      <w:r w:rsidRPr="00737799">
        <w:t>entre chêne et girafe</w:t>
      </w:r>
      <w:r w:rsidR="00653A75">
        <w:t>.</w:t>
      </w:r>
    </w:p>
    <w:p w14:paraId="70E022F9" w14:textId="77777777" w:rsidR="007D3583" w:rsidRPr="00737799" w:rsidRDefault="007D3583" w:rsidP="002325DF"/>
    <w:p w14:paraId="70E022FA" w14:textId="77777777" w:rsidR="00653A75" w:rsidRDefault="00E055BD" w:rsidP="002325DF">
      <w:r w:rsidRPr="00737799">
        <w:t>Langue de chien et dents de loup</w:t>
      </w:r>
      <w:r w:rsidR="00653A75">
        <w:t>,</w:t>
      </w:r>
    </w:p>
    <w:p w14:paraId="70E022FB" w14:textId="1F5B8EC6" w:rsidR="00653A75" w:rsidRDefault="000C53D2" w:rsidP="002325DF">
      <w:proofErr w:type="spellStart"/>
      <w:r>
        <w:t>A</w:t>
      </w:r>
      <w:proofErr w:type="spellEnd"/>
      <w:r w:rsidR="00E055BD" w:rsidRPr="00737799">
        <w:t xml:space="preserve"> toutes pattes</w:t>
      </w:r>
      <w:r w:rsidR="00653A75">
        <w:t xml:space="preserve">, </w:t>
      </w:r>
      <w:r w:rsidR="00E055BD" w:rsidRPr="00737799">
        <w:t>à tire-d</w:t>
      </w:r>
      <w:r w:rsidR="00653A75">
        <w:t>’</w:t>
      </w:r>
      <w:r w:rsidR="00E055BD" w:rsidRPr="00737799">
        <w:t>aile</w:t>
      </w:r>
      <w:r w:rsidR="00653A75">
        <w:t>,</w:t>
      </w:r>
    </w:p>
    <w:p w14:paraId="70E022FC" w14:textId="77777777" w:rsidR="007D3583" w:rsidRPr="00737799" w:rsidRDefault="007D3583" w:rsidP="002325DF">
      <w:r w:rsidRPr="00737799">
        <w:t>Se mélangent dans le ciel flou</w:t>
      </w:r>
    </w:p>
    <w:p w14:paraId="70E022FD" w14:textId="77777777" w:rsidR="00653A75" w:rsidRDefault="00E055BD" w:rsidP="002325DF">
      <w:r w:rsidRPr="00737799">
        <w:t>Chauves-souris et hirondelles</w:t>
      </w:r>
      <w:r w:rsidR="00653A75">
        <w:t>.</w:t>
      </w:r>
    </w:p>
    <w:p w14:paraId="70E022FE" w14:textId="77777777" w:rsidR="00E055BD" w:rsidRPr="00E055BD" w:rsidRDefault="00E055BD" w:rsidP="002325DF">
      <w:pPr>
        <w:pStyle w:val="Auteur"/>
      </w:pPr>
      <w:r w:rsidRPr="00E055BD">
        <w:t xml:space="preserve">Jacques </w:t>
      </w:r>
      <w:proofErr w:type="spellStart"/>
      <w:r w:rsidRPr="00E055BD">
        <w:t>Charpentreau</w:t>
      </w:r>
      <w:proofErr w:type="spellEnd"/>
    </w:p>
    <w:p w14:paraId="70E022FF" w14:textId="77777777" w:rsidR="00F40467" w:rsidRPr="00E055BD" w:rsidRDefault="00E811C4" w:rsidP="00E811C4">
      <w:pPr>
        <w:pStyle w:val="Notation"/>
      </w:pPr>
      <w:bookmarkStart w:id="5" w:name="bookmark6"/>
      <w:r>
        <w:lastRenderedPageBreak/>
        <w:tab/>
      </w:r>
      <w:r w:rsidR="00F40467" w:rsidRPr="00E055BD">
        <w:t>8 points</w:t>
      </w:r>
    </w:p>
    <w:p w14:paraId="70E02300" w14:textId="77777777" w:rsidR="00E055BD" w:rsidRPr="00E055BD" w:rsidRDefault="00E055BD" w:rsidP="002325DF">
      <w:pPr>
        <w:pStyle w:val="Titre1"/>
      </w:pPr>
      <w:r w:rsidRPr="00E055BD">
        <w:t>Balançoire</w:t>
      </w:r>
      <w:bookmarkEnd w:id="5"/>
    </w:p>
    <w:p w14:paraId="70E02301" w14:textId="77777777" w:rsidR="00653A75" w:rsidRDefault="00E055BD" w:rsidP="002325DF">
      <w:r w:rsidRPr="00737799">
        <w:t>Quand tu parles bien</w:t>
      </w:r>
      <w:r w:rsidR="00653A75">
        <w:t xml:space="preserve">, </w:t>
      </w:r>
      <w:r w:rsidRPr="00737799">
        <w:t>tu me berces</w:t>
      </w:r>
      <w:r w:rsidR="00653A75">
        <w:t>,</w:t>
      </w:r>
    </w:p>
    <w:p w14:paraId="70E02302" w14:textId="77777777" w:rsidR="00653A75" w:rsidRDefault="00E055BD" w:rsidP="002325DF">
      <w:r w:rsidRPr="00737799">
        <w:t>Et je m</w:t>
      </w:r>
      <w:r w:rsidR="00653A75">
        <w:t>’</w:t>
      </w:r>
      <w:r w:rsidRPr="00737799">
        <w:t>envole avec ta voix</w:t>
      </w:r>
      <w:r w:rsidR="00653A75">
        <w:t>.</w:t>
      </w:r>
    </w:p>
    <w:p w14:paraId="70E02303" w14:textId="77777777" w:rsidR="00653A75" w:rsidRDefault="00E055BD" w:rsidP="002325DF">
      <w:r w:rsidRPr="00737799">
        <w:t>Les étoiles à la renverse</w:t>
      </w:r>
      <w:r w:rsidR="00653A75">
        <w:t>,</w:t>
      </w:r>
    </w:p>
    <w:p w14:paraId="70E02304" w14:textId="77777777" w:rsidR="00653A75" w:rsidRDefault="00E055BD" w:rsidP="002325DF">
      <w:r w:rsidRPr="00737799">
        <w:t>Je m</w:t>
      </w:r>
      <w:r w:rsidR="00653A75">
        <w:t>’</w:t>
      </w:r>
      <w:r w:rsidRPr="00737799">
        <w:t>élance au ciel</w:t>
      </w:r>
      <w:r w:rsidR="00653A75">
        <w:t xml:space="preserve">, </w:t>
      </w:r>
      <w:r w:rsidRPr="00737799">
        <w:t>un</w:t>
      </w:r>
      <w:r w:rsidR="00653A75">
        <w:t xml:space="preserve">, </w:t>
      </w:r>
      <w:r w:rsidRPr="00737799">
        <w:t>deux</w:t>
      </w:r>
      <w:r w:rsidR="00653A75">
        <w:t xml:space="preserve">, </w:t>
      </w:r>
      <w:r w:rsidRPr="00737799">
        <w:t>trois</w:t>
      </w:r>
      <w:r w:rsidR="00653A75">
        <w:t> !</w:t>
      </w:r>
    </w:p>
    <w:p w14:paraId="70E02305" w14:textId="77777777" w:rsidR="007D3583" w:rsidRPr="00737799" w:rsidRDefault="007D3583" w:rsidP="002325DF"/>
    <w:p w14:paraId="70E02306" w14:textId="77777777" w:rsidR="007D3583" w:rsidRPr="00737799" w:rsidRDefault="00E055BD" w:rsidP="002325DF">
      <w:r w:rsidRPr="00737799">
        <w:t>Si tu bégaies</w:t>
      </w:r>
      <w:r w:rsidR="00653A75">
        <w:t xml:space="preserve">, </w:t>
      </w:r>
      <w:r w:rsidRPr="00737799">
        <w:t>je me balance</w:t>
      </w:r>
    </w:p>
    <w:p w14:paraId="70E02307" w14:textId="09B08122" w:rsidR="00653A75" w:rsidRDefault="00D8553F" w:rsidP="002325DF">
      <w:proofErr w:type="spellStart"/>
      <w:r>
        <w:t>A</w:t>
      </w:r>
      <w:proofErr w:type="spellEnd"/>
      <w:r w:rsidR="00E055BD" w:rsidRPr="00737799">
        <w:t xml:space="preserve"> petits coups secs</w:t>
      </w:r>
      <w:r w:rsidR="00653A75">
        <w:t xml:space="preserve">, </w:t>
      </w:r>
      <w:r w:rsidR="00E055BD" w:rsidRPr="00737799">
        <w:t>cahoté</w:t>
      </w:r>
      <w:r w:rsidR="00653A75">
        <w:t>,</w:t>
      </w:r>
    </w:p>
    <w:p w14:paraId="70E02308" w14:textId="77777777" w:rsidR="007D3583" w:rsidRPr="00737799" w:rsidRDefault="00E055BD" w:rsidP="002325DF">
      <w:r w:rsidRPr="00737799">
        <w:t>Quand tu déclames</w:t>
      </w:r>
      <w:r w:rsidR="00653A75">
        <w:t xml:space="preserve">, </w:t>
      </w:r>
      <w:r w:rsidR="007D3583" w:rsidRPr="00737799">
        <w:t>la cadence</w:t>
      </w:r>
    </w:p>
    <w:p w14:paraId="70E02309" w14:textId="77777777" w:rsidR="00653A75" w:rsidRDefault="00E055BD" w:rsidP="002325DF">
      <w:r w:rsidRPr="00737799">
        <w:t>Me fait descendre et remonter</w:t>
      </w:r>
      <w:r w:rsidR="00653A75">
        <w:t>.</w:t>
      </w:r>
    </w:p>
    <w:p w14:paraId="70E0230A" w14:textId="77777777" w:rsidR="007D3583" w:rsidRPr="00737799" w:rsidRDefault="007D3583" w:rsidP="002325DF"/>
    <w:p w14:paraId="70E0230B" w14:textId="77777777" w:rsidR="00653A75" w:rsidRDefault="00E055BD" w:rsidP="002325DF">
      <w:r w:rsidRPr="00737799">
        <w:t>Tu accélères ton effort</w:t>
      </w:r>
      <w:r w:rsidR="00653A75">
        <w:t>,</w:t>
      </w:r>
    </w:p>
    <w:p w14:paraId="70E0230C" w14:textId="77777777" w:rsidR="00653A75" w:rsidRDefault="00E055BD" w:rsidP="002325DF">
      <w:r w:rsidRPr="00737799">
        <w:t>Je fais des bonds comme une chèvre</w:t>
      </w:r>
      <w:r w:rsidR="00653A75">
        <w:t>.</w:t>
      </w:r>
    </w:p>
    <w:p w14:paraId="70E0230D" w14:textId="77777777" w:rsidR="007D3583" w:rsidRPr="00737799" w:rsidRDefault="00E055BD" w:rsidP="002325DF">
      <w:r w:rsidRPr="00737799">
        <w:t>Attention</w:t>
      </w:r>
      <w:r w:rsidR="00653A75">
        <w:t xml:space="preserve"> ! </w:t>
      </w:r>
      <w:r w:rsidR="007D3583" w:rsidRPr="00737799">
        <w:t>Ne crie pas trop fort</w:t>
      </w:r>
    </w:p>
    <w:p w14:paraId="70E0230E" w14:textId="77777777" w:rsidR="00653A75" w:rsidRDefault="00E055BD" w:rsidP="002325DF">
      <w:r w:rsidRPr="00737799">
        <w:t>Je suis suspendu à tes lèvres</w:t>
      </w:r>
      <w:r w:rsidR="00653A75">
        <w:t>.</w:t>
      </w:r>
    </w:p>
    <w:p w14:paraId="70E0230F" w14:textId="77777777" w:rsidR="00E055BD" w:rsidRPr="007D3583" w:rsidRDefault="00E055BD" w:rsidP="002325DF">
      <w:pPr>
        <w:pStyle w:val="Auteur"/>
      </w:pPr>
      <w:r w:rsidRPr="007D3583">
        <w:t xml:space="preserve">Jacques </w:t>
      </w:r>
      <w:proofErr w:type="spellStart"/>
      <w:r w:rsidRPr="007D3583">
        <w:t>Charpentreau</w:t>
      </w:r>
      <w:proofErr w:type="spellEnd"/>
    </w:p>
    <w:p w14:paraId="70E02310" w14:textId="77777777" w:rsidR="00F40467" w:rsidRPr="005C0104" w:rsidRDefault="00E811C4" w:rsidP="00E811C4">
      <w:pPr>
        <w:pStyle w:val="Notation"/>
      </w:pPr>
      <w:bookmarkStart w:id="6" w:name="bookmark7"/>
      <w:r>
        <w:lastRenderedPageBreak/>
        <w:tab/>
      </w:r>
      <w:r w:rsidR="00F40467" w:rsidRPr="005C0104">
        <w:t>6 points</w:t>
      </w:r>
    </w:p>
    <w:p w14:paraId="70E02311" w14:textId="759CD2A9" w:rsidR="00653A75" w:rsidRDefault="00E055BD" w:rsidP="002325DF">
      <w:pPr>
        <w:pStyle w:val="Titre1"/>
        <w:rPr>
          <w:b/>
        </w:rPr>
      </w:pPr>
      <w:r>
        <w:t>Chanson de la Seine</w:t>
      </w:r>
    </w:p>
    <w:bookmarkEnd w:id="6"/>
    <w:p w14:paraId="70E02312" w14:textId="77777777" w:rsidR="007D3583" w:rsidRPr="00737799" w:rsidRDefault="007D3583" w:rsidP="002325DF">
      <w:r w:rsidRPr="00737799">
        <w:t>La Seine a de la chance</w:t>
      </w:r>
    </w:p>
    <w:p w14:paraId="70E02313" w14:textId="77777777" w:rsidR="007D3583" w:rsidRPr="00737799" w:rsidRDefault="00E055BD" w:rsidP="002325DF">
      <w:proofErr w:type="gramStart"/>
      <w:r w:rsidRPr="00737799">
        <w:t>elle</w:t>
      </w:r>
      <w:proofErr w:type="gramEnd"/>
      <w:r w:rsidRPr="00737799">
        <w:t xml:space="preserve"> n</w:t>
      </w:r>
      <w:r w:rsidR="00653A75">
        <w:t>’</w:t>
      </w:r>
      <w:r w:rsidR="007D3583" w:rsidRPr="00737799">
        <w:t>a pas de soucis</w:t>
      </w:r>
    </w:p>
    <w:p w14:paraId="70E02314" w14:textId="77777777" w:rsidR="007D3583" w:rsidRPr="00737799" w:rsidRDefault="007D3583" w:rsidP="002325DF">
      <w:proofErr w:type="gramStart"/>
      <w:r w:rsidRPr="00737799">
        <w:t>elle</w:t>
      </w:r>
      <w:proofErr w:type="gramEnd"/>
      <w:r w:rsidRPr="00737799">
        <w:t xml:space="preserve"> se la coule douce</w:t>
      </w:r>
    </w:p>
    <w:p w14:paraId="70E02315" w14:textId="77777777" w:rsidR="007D3583" w:rsidRPr="00737799" w:rsidRDefault="007D3583" w:rsidP="002325DF">
      <w:proofErr w:type="gramStart"/>
      <w:r w:rsidRPr="00737799">
        <w:t>le</w:t>
      </w:r>
      <w:proofErr w:type="gramEnd"/>
      <w:r w:rsidRPr="00737799">
        <w:t xml:space="preserve"> jour comme la nuit</w:t>
      </w:r>
    </w:p>
    <w:p w14:paraId="70E02316" w14:textId="77777777" w:rsidR="007D3583" w:rsidRPr="00737799" w:rsidRDefault="007D3583" w:rsidP="002325DF">
      <w:proofErr w:type="gramStart"/>
      <w:r w:rsidRPr="00737799">
        <w:t>et</w:t>
      </w:r>
      <w:proofErr w:type="gramEnd"/>
      <w:r w:rsidRPr="00737799">
        <w:t xml:space="preserve"> elle sort de sa source</w:t>
      </w:r>
    </w:p>
    <w:p w14:paraId="70E02317" w14:textId="77777777" w:rsidR="007D3583" w:rsidRPr="00737799" w:rsidRDefault="007D3583" w:rsidP="002325DF">
      <w:proofErr w:type="gramStart"/>
      <w:r w:rsidRPr="00737799">
        <w:t>tout</w:t>
      </w:r>
      <w:proofErr w:type="gramEnd"/>
      <w:r w:rsidRPr="00737799">
        <w:t xml:space="preserve"> doucement sans bruit</w:t>
      </w:r>
    </w:p>
    <w:p w14:paraId="70E02318" w14:textId="77777777" w:rsidR="00737799" w:rsidRPr="00737799" w:rsidRDefault="00737799" w:rsidP="002325DF">
      <w:proofErr w:type="gramStart"/>
      <w:r w:rsidRPr="00737799">
        <w:t>et</w:t>
      </w:r>
      <w:proofErr w:type="gramEnd"/>
      <w:r w:rsidRPr="00737799">
        <w:t xml:space="preserve"> sans faire de mousse</w:t>
      </w:r>
    </w:p>
    <w:p w14:paraId="70E02319" w14:textId="77777777" w:rsidR="00737799" w:rsidRPr="00737799" w:rsidRDefault="00737799" w:rsidP="002325DF">
      <w:proofErr w:type="gramStart"/>
      <w:r w:rsidRPr="00737799">
        <w:t>sans</w:t>
      </w:r>
      <w:proofErr w:type="gramEnd"/>
      <w:r w:rsidRPr="00737799">
        <w:t xml:space="preserve"> sortir de son lit</w:t>
      </w:r>
    </w:p>
    <w:p w14:paraId="70E0231A" w14:textId="77777777" w:rsidR="00737799" w:rsidRPr="00737799" w:rsidRDefault="00E055BD" w:rsidP="002325DF">
      <w:proofErr w:type="gramStart"/>
      <w:r w:rsidRPr="00737799">
        <w:t>elle</w:t>
      </w:r>
      <w:proofErr w:type="gramEnd"/>
      <w:r w:rsidRPr="00737799">
        <w:t xml:space="preserve"> s</w:t>
      </w:r>
      <w:r w:rsidR="00653A75">
        <w:t>’</w:t>
      </w:r>
      <w:r w:rsidRPr="00737799">
        <w:t>en va vers la mer</w:t>
      </w:r>
    </w:p>
    <w:p w14:paraId="70E0231B" w14:textId="77777777" w:rsidR="00653A75" w:rsidRDefault="00E055BD" w:rsidP="002325DF">
      <w:proofErr w:type="gramStart"/>
      <w:r w:rsidRPr="00737799">
        <w:t>en</w:t>
      </w:r>
      <w:proofErr w:type="gramEnd"/>
      <w:r w:rsidRPr="00737799">
        <w:t xml:space="preserve"> passant par Paris</w:t>
      </w:r>
    </w:p>
    <w:p w14:paraId="70E0231C" w14:textId="77777777" w:rsidR="00653A75" w:rsidRDefault="00653A75" w:rsidP="002325DF">
      <w:r>
        <w:t>[…]</w:t>
      </w:r>
    </w:p>
    <w:p w14:paraId="1F827D3D" w14:textId="77777777" w:rsidR="000C53D2" w:rsidRDefault="000C53D2" w:rsidP="002325DF">
      <w:pPr>
        <w:pStyle w:val="Auteur"/>
      </w:pPr>
      <w:r>
        <w:t>Extrait,</w:t>
      </w:r>
    </w:p>
    <w:p w14:paraId="70E0231D" w14:textId="0CDD43E6" w:rsidR="00E055BD" w:rsidRPr="00BF16D2" w:rsidRDefault="00D8553F" w:rsidP="000C53D2">
      <w:pPr>
        <w:pStyle w:val="Auteur"/>
        <w:spacing w:before="0"/>
      </w:pPr>
      <w:proofErr w:type="gramStart"/>
      <w:r>
        <w:t>par</w:t>
      </w:r>
      <w:proofErr w:type="gramEnd"/>
      <w:r>
        <w:t xml:space="preserve"> </w:t>
      </w:r>
      <w:r w:rsidR="00E055BD" w:rsidRPr="00BF16D2">
        <w:t>Jacques Prévert</w:t>
      </w:r>
    </w:p>
    <w:p w14:paraId="70E0231E" w14:textId="77777777" w:rsidR="00F40467" w:rsidRPr="00E055BD" w:rsidRDefault="00E811C4" w:rsidP="00E811C4">
      <w:pPr>
        <w:pStyle w:val="Notation"/>
      </w:pPr>
      <w:bookmarkStart w:id="7" w:name="bookmark8"/>
      <w:r>
        <w:lastRenderedPageBreak/>
        <w:tab/>
      </w:r>
      <w:r w:rsidR="00F40467" w:rsidRPr="00E055BD">
        <w:t>8 points</w:t>
      </w:r>
    </w:p>
    <w:p w14:paraId="70E0231F" w14:textId="77777777" w:rsidR="00E055BD" w:rsidRPr="00E055BD" w:rsidRDefault="00E055BD" w:rsidP="002325DF">
      <w:pPr>
        <w:pStyle w:val="Titre1"/>
      </w:pPr>
      <w:r w:rsidRPr="00E055BD">
        <w:t>L</w:t>
      </w:r>
      <w:r w:rsidR="00653A75">
        <w:rPr>
          <w:b/>
        </w:rPr>
        <w:t>’</w:t>
      </w:r>
      <w:r w:rsidRPr="00E055BD">
        <w:t>air en conserve</w:t>
      </w:r>
      <w:bookmarkEnd w:id="7"/>
    </w:p>
    <w:p w14:paraId="70E02320" w14:textId="77777777" w:rsidR="00737799" w:rsidRPr="00737799" w:rsidRDefault="00E055BD" w:rsidP="002325DF">
      <w:r w:rsidRPr="00737799">
        <w:t xml:space="preserve">Dans une </w:t>
      </w:r>
      <w:r w:rsidR="00D50A4C" w:rsidRPr="00737799">
        <w:t>boite</w:t>
      </w:r>
      <w:r w:rsidR="00653A75">
        <w:t xml:space="preserve">, </w:t>
      </w:r>
      <w:r w:rsidR="00737799" w:rsidRPr="00737799">
        <w:t>je rapporte</w:t>
      </w:r>
    </w:p>
    <w:p w14:paraId="70E02321" w14:textId="77777777" w:rsidR="00737799" w:rsidRPr="00737799" w:rsidRDefault="00E055BD" w:rsidP="002325DF">
      <w:r w:rsidRPr="00737799">
        <w:t>Un peu de l</w:t>
      </w:r>
      <w:r w:rsidR="00653A75">
        <w:t>’</w:t>
      </w:r>
      <w:r w:rsidR="00737799" w:rsidRPr="00737799">
        <w:t>air de mes vacances</w:t>
      </w:r>
    </w:p>
    <w:p w14:paraId="70E02322" w14:textId="77777777" w:rsidR="00653A75" w:rsidRDefault="00E055BD" w:rsidP="002325DF">
      <w:r w:rsidRPr="00737799">
        <w:t>Que j</w:t>
      </w:r>
      <w:r w:rsidR="00653A75">
        <w:t>’</w:t>
      </w:r>
      <w:r w:rsidRPr="00737799">
        <w:t>ai enfermé par prudence</w:t>
      </w:r>
      <w:r w:rsidR="00653A75">
        <w:t>.</w:t>
      </w:r>
    </w:p>
    <w:p w14:paraId="70E02323" w14:textId="77777777" w:rsidR="00E055BD" w:rsidRPr="00737799" w:rsidRDefault="00E055BD" w:rsidP="002325DF">
      <w:r w:rsidRPr="00737799">
        <w:t>Je l</w:t>
      </w:r>
      <w:r w:rsidR="00653A75">
        <w:t>’</w:t>
      </w:r>
      <w:r w:rsidRPr="00737799">
        <w:t>ouvre</w:t>
      </w:r>
      <w:r w:rsidR="00653A75">
        <w:t xml:space="preserve"> ! </w:t>
      </w:r>
      <w:r w:rsidRPr="00737799">
        <w:t>Fermez bien la porte</w:t>
      </w:r>
    </w:p>
    <w:p w14:paraId="70E02324" w14:textId="77777777" w:rsidR="00737799" w:rsidRPr="00737799" w:rsidRDefault="00737799" w:rsidP="002325DF"/>
    <w:p w14:paraId="70E02325" w14:textId="77777777" w:rsidR="00653A75" w:rsidRDefault="00E055BD" w:rsidP="002325DF">
      <w:r w:rsidRPr="00737799">
        <w:t>Respirez à fond</w:t>
      </w:r>
      <w:r w:rsidR="00653A75">
        <w:t xml:space="preserve"> ! </w:t>
      </w:r>
      <w:r w:rsidRPr="00737799">
        <w:t>Quelle force</w:t>
      </w:r>
      <w:r w:rsidR="00653A75">
        <w:t> !</w:t>
      </w:r>
    </w:p>
    <w:p w14:paraId="70E02326" w14:textId="77777777" w:rsidR="00737799" w:rsidRPr="00737799" w:rsidRDefault="00E055BD" w:rsidP="002325DF">
      <w:r w:rsidRPr="00737799">
        <w:t>La campagne en m</w:t>
      </w:r>
      <w:r w:rsidR="00737799" w:rsidRPr="00737799">
        <w:t xml:space="preserve">a </w:t>
      </w:r>
      <w:r w:rsidR="00D50A4C" w:rsidRPr="00737799">
        <w:t>boite</w:t>
      </w:r>
      <w:r w:rsidR="00737799" w:rsidRPr="00737799">
        <w:t xml:space="preserve"> enclose</w:t>
      </w:r>
    </w:p>
    <w:p w14:paraId="70E02327" w14:textId="77777777" w:rsidR="00653A75" w:rsidRDefault="00E055BD" w:rsidP="002325DF">
      <w:r w:rsidRPr="00737799">
        <w:t>Nous redonne l</w:t>
      </w:r>
      <w:r w:rsidR="00653A75">
        <w:t>’</w:t>
      </w:r>
      <w:r w:rsidRPr="00737799">
        <w:t>odeur des roses</w:t>
      </w:r>
      <w:r w:rsidR="00653A75">
        <w:t>,</w:t>
      </w:r>
    </w:p>
    <w:p w14:paraId="70E02328" w14:textId="77777777" w:rsidR="00653A75" w:rsidRDefault="00E055BD" w:rsidP="002325DF">
      <w:r w:rsidRPr="00737799">
        <w:t>Le parfum puissant des écorces</w:t>
      </w:r>
      <w:r w:rsidR="00653A75">
        <w:t>,</w:t>
      </w:r>
    </w:p>
    <w:p w14:paraId="70E02329" w14:textId="77777777" w:rsidR="00737799" w:rsidRPr="00737799" w:rsidRDefault="00737799" w:rsidP="002325DF"/>
    <w:p w14:paraId="70E0232A" w14:textId="77777777" w:rsidR="00653A75" w:rsidRDefault="00E055BD" w:rsidP="002325DF">
      <w:r w:rsidRPr="00737799">
        <w:t>Les arômes de la forêt</w:t>
      </w:r>
      <w:r w:rsidR="00653A75">
        <w:t>…</w:t>
      </w:r>
    </w:p>
    <w:p w14:paraId="70E0232B" w14:textId="77777777" w:rsidR="00653A75" w:rsidRDefault="00E055BD" w:rsidP="002325DF">
      <w:r w:rsidRPr="00737799">
        <w:t>Mais couvrez-vous bien</w:t>
      </w:r>
      <w:r w:rsidR="00653A75">
        <w:t xml:space="preserve">, </w:t>
      </w:r>
      <w:r w:rsidRPr="00737799">
        <w:t>je vous prie</w:t>
      </w:r>
      <w:r w:rsidR="00653A75">
        <w:t>,</w:t>
      </w:r>
    </w:p>
    <w:p w14:paraId="70E0232C" w14:textId="77777777" w:rsidR="00653A75" w:rsidRDefault="00E055BD" w:rsidP="002325DF">
      <w:r w:rsidRPr="00737799">
        <w:t xml:space="preserve">Car la </w:t>
      </w:r>
      <w:r w:rsidR="00D50A4C" w:rsidRPr="00737799">
        <w:t>boite</w:t>
      </w:r>
      <w:r w:rsidRPr="00737799">
        <w:t xml:space="preserve"> est presque finie</w:t>
      </w:r>
      <w:r w:rsidR="00653A75">
        <w:t> :</w:t>
      </w:r>
    </w:p>
    <w:p w14:paraId="70E0232D" w14:textId="77777777" w:rsidR="00653A75" w:rsidRDefault="00E055BD" w:rsidP="002325DF">
      <w:r w:rsidRPr="00737799">
        <w:t>C</w:t>
      </w:r>
      <w:r w:rsidR="00653A75">
        <w:t>’</w:t>
      </w:r>
      <w:r w:rsidRPr="00737799">
        <w:t>est que le fond de l</w:t>
      </w:r>
      <w:r w:rsidR="00653A75">
        <w:t>’</w:t>
      </w:r>
      <w:r w:rsidRPr="00737799">
        <w:t>air est frais</w:t>
      </w:r>
      <w:r w:rsidR="00653A75">
        <w:t>.</w:t>
      </w:r>
    </w:p>
    <w:p w14:paraId="70E0232E" w14:textId="77777777" w:rsidR="00E055BD" w:rsidRPr="00E055BD" w:rsidRDefault="00E055BD" w:rsidP="002325DF">
      <w:pPr>
        <w:pStyle w:val="Auteur"/>
      </w:pPr>
      <w:r w:rsidRPr="00E055BD">
        <w:t xml:space="preserve">Jacques </w:t>
      </w:r>
      <w:proofErr w:type="spellStart"/>
      <w:r w:rsidRPr="00E055BD">
        <w:t>Charpentreau</w:t>
      </w:r>
      <w:proofErr w:type="spellEnd"/>
    </w:p>
    <w:p w14:paraId="70E0232F" w14:textId="4CB3C987" w:rsidR="00F40467" w:rsidRDefault="00E811C4" w:rsidP="00E811C4">
      <w:pPr>
        <w:pStyle w:val="Notation"/>
      </w:pPr>
      <w:r>
        <w:lastRenderedPageBreak/>
        <w:tab/>
      </w:r>
      <w:r w:rsidR="000C53D2">
        <w:t>8</w:t>
      </w:r>
      <w:r w:rsidR="00F40467" w:rsidRPr="00E055BD">
        <w:t xml:space="preserve"> points</w:t>
      </w:r>
    </w:p>
    <w:p w14:paraId="70E02330" w14:textId="77777777" w:rsidR="00653A75" w:rsidRPr="00653A75" w:rsidRDefault="00E055BD" w:rsidP="002325DF">
      <w:pPr>
        <w:pStyle w:val="Titre1"/>
      </w:pPr>
      <w:r w:rsidRPr="00653A75">
        <w:t>Si</w:t>
      </w:r>
      <w:r w:rsidR="00653A75" w:rsidRPr="00653A75">
        <w:t>…</w:t>
      </w:r>
    </w:p>
    <w:p w14:paraId="70E02331" w14:textId="77777777" w:rsidR="00653A75" w:rsidRDefault="00E055BD" w:rsidP="002325DF">
      <w:r w:rsidRPr="00737799">
        <w:t>Si la sardine avait des ailes</w:t>
      </w:r>
      <w:r w:rsidR="00653A75">
        <w:t>,</w:t>
      </w:r>
    </w:p>
    <w:p w14:paraId="70E02332" w14:textId="77777777" w:rsidR="00653A75" w:rsidRDefault="00E055BD" w:rsidP="002325DF">
      <w:r w:rsidRPr="00737799">
        <w:t>Si Gaston s</w:t>
      </w:r>
      <w:r w:rsidR="00653A75">
        <w:t>’</w:t>
      </w:r>
      <w:r w:rsidRPr="00737799">
        <w:t>appelait Gisèle</w:t>
      </w:r>
      <w:r w:rsidR="00653A75">
        <w:t>,</w:t>
      </w:r>
    </w:p>
    <w:p w14:paraId="70E02333" w14:textId="77777777" w:rsidR="00653A75" w:rsidRDefault="00E055BD" w:rsidP="002325DF">
      <w:r w:rsidRPr="00737799">
        <w:t>Si l</w:t>
      </w:r>
      <w:r w:rsidR="00653A75">
        <w:t>’</w:t>
      </w:r>
      <w:r w:rsidRPr="00737799">
        <w:t>on pleurait lorsque l</w:t>
      </w:r>
      <w:r w:rsidR="00653A75">
        <w:t>’</w:t>
      </w:r>
      <w:r w:rsidRPr="00737799">
        <w:t>on rit</w:t>
      </w:r>
      <w:r w:rsidR="00653A75">
        <w:t>,</w:t>
      </w:r>
    </w:p>
    <w:p w14:paraId="70E02334" w14:textId="77777777" w:rsidR="00653A75" w:rsidRDefault="00E055BD" w:rsidP="002325DF">
      <w:r w:rsidRPr="00737799">
        <w:t>Si le pape habitait Paris</w:t>
      </w:r>
      <w:r w:rsidR="00653A75">
        <w:t>,</w:t>
      </w:r>
    </w:p>
    <w:p w14:paraId="70E02335" w14:textId="77777777" w:rsidR="00653A75" w:rsidRDefault="00E055BD" w:rsidP="002325DF">
      <w:r w:rsidRPr="00737799">
        <w:t>Si l</w:t>
      </w:r>
      <w:r w:rsidR="00653A75">
        <w:t>’</w:t>
      </w:r>
      <w:r w:rsidRPr="00737799">
        <w:t xml:space="preserve">on mourait avant de </w:t>
      </w:r>
      <w:r w:rsidR="00D50A4C" w:rsidRPr="00737799">
        <w:t>naitre</w:t>
      </w:r>
      <w:r w:rsidR="00653A75">
        <w:t>,</w:t>
      </w:r>
    </w:p>
    <w:p w14:paraId="70E02336" w14:textId="77777777" w:rsidR="00653A75" w:rsidRDefault="00E055BD" w:rsidP="002325DF">
      <w:r w:rsidRPr="00737799">
        <w:t>Si la porte était la fenêtre</w:t>
      </w:r>
      <w:r w:rsidR="00653A75">
        <w:t>,</w:t>
      </w:r>
    </w:p>
    <w:p w14:paraId="70E02337" w14:textId="77777777" w:rsidR="00653A75" w:rsidRDefault="00E055BD" w:rsidP="002325DF">
      <w:r w:rsidRPr="00737799">
        <w:t>Si l</w:t>
      </w:r>
      <w:r w:rsidR="00653A75">
        <w:t>’</w:t>
      </w:r>
      <w:r w:rsidRPr="00737799">
        <w:t>agneau dévorait le loup</w:t>
      </w:r>
      <w:r w:rsidR="00653A75">
        <w:t>,</w:t>
      </w:r>
    </w:p>
    <w:p w14:paraId="70E02338" w14:textId="77777777" w:rsidR="00653A75" w:rsidRDefault="00E055BD" w:rsidP="002325DF">
      <w:r w:rsidRPr="00737799">
        <w:t>Si les Normands parlaient zoulou</w:t>
      </w:r>
      <w:r w:rsidR="00653A75">
        <w:t>,</w:t>
      </w:r>
    </w:p>
    <w:p w14:paraId="70E02339" w14:textId="77777777" w:rsidR="00737799" w:rsidRDefault="00E055BD" w:rsidP="002325DF">
      <w:r w:rsidRPr="00737799">
        <w:t>Si la mer Noire était la Manche</w:t>
      </w:r>
    </w:p>
    <w:p w14:paraId="70E0233A" w14:textId="77777777" w:rsidR="00653A75" w:rsidRDefault="00E055BD" w:rsidP="002325DF">
      <w:r w:rsidRPr="00737799">
        <w:t>Et la mer Rouge la mer Blanche</w:t>
      </w:r>
      <w:r w:rsidR="00653A75">
        <w:t>,</w:t>
      </w:r>
    </w:p>
    <w:p w14:paraId="70E0233B" w14:textId="77777777" w:rsidR="00653A75" w:rsidRDefault="00E055BD" w:rsidP="002325DF">
      <w:r w:rsidRPr="00737799">
        <w:t>Si le monde était à l</w:t>
      </w:r>
      <w:r w:rsidR="00653A75">
        <w:t>’</w:t>
      </w:r>
      <w:r w:rsidRPr="00737799">
        <w:t>envers</w:t>
      </w:r>
      <w:r w:rsidR="00653A75">
        <w:t>,</w:t>
      </w:r>
    </w:p>
    <w:p w14:paraId="70E0233C" w14:textId="77777777" w:rsidR="00653A75" w:rsidRDefault="00E055BD" w:rsidP="002325DF">
      <w:r w:rsidRPr="00737799">
        <w:t>Je marcherais les pieds en l</w:t>
      </w:r>
      <w:r w:rsidR="00653A75">
        <w:t>’</w:t>
      </w:r>
      <w:r w:rsidRPr="00737799">
        <w:t>air</w:t>
      </w:r>
      <w:r w:rsidR="00653A75">
        <w:t>,</w:t>
      </w:r>
    </w:p>
    <w:p w14:paraId="70E0233D" w14:textId="77777777" w:rsidR="00653A75" w:rsidRDefault="00E055BD" w:rsidP="002325DF">
      <w:r w:rsidRPr="00737799">
        <w:t>Le jour je garderais la chambre</w:t>
      </w:r>
      <w:r w:rsidR="00653A75">
        <w:t>,</w:t>
      </w:r>
    </w:p>
    <w:p w14:paraId="70E0233E" w14:textId="77777777" w:rsidR="00653A75" w:rsidRDefault="00E055BD" w:rsidP="002325DF">
      <w:r w:rsidRPr="00737799">
        <w:t>J</w:t>
      </w:r>
      <w:r w:rsidR="00653A75">
        <w:t>’</w:t>
      </w:r>
      <w:r w:rsidRPr="00737799">
        <w:t>irais à la plage en décembre</w:t>
      </w:r>
      <w:r w:rsidR="00653A75">
        <w:t>,</w:t>
      </w:r>
    </w:p>
    <w:p w14:paraId="70E0233F" w14:textId="77777777" w:rsidR="00653A75" w:rsidRDefault="00E055BD" w:rsidP="002325DF">
      <w:r w:rsidRPr="00737799">
        <w:t>Deux et un ne feraient plus trois</w:t>
      </w:r>
      <w:r w:rsidR="00653A75">
        <w:t>…</w:t>
      </w:r>
    </w:p>
    <w:p w14:paraId="70E02340" w14:textId="77777777" w:rsidR="00653A75" w:rsidRDefault="00E055BD" w:rsidP="002325DF">
      <w:r w:rsidRPr="00737799">
        <w:t>Quel ennui ce monde à l</w:t>
      </w:r>
      <w:r w:rsidR="00653A75">
        <w:t>’</w:t>
      </w:r>
      <w:r w:rsidRPr="00737799">
        <w:t>endroit</w:t>
      </w:r>
      <w:r w:rsidR="00653A75">
        <w:t> !</w:t>
      </w:r>
    </w:p>
    <w:p w14:paraId="70E02341" w14:textId="77777777" w:rsidR="00E055BD" w:rsidRPr="00E055BD" w:rsidRDefault="00E055BD" w:rsidP="002325DF">
      <w:pPr>
        <w:pStyle w:val="Auteur"/>
      </w:pPr>
      <w:r w:rsidRPr="00E055BD">
        <w:t>Jean-Luc Moreau</w:t>
      </w:r>
    </w:p>
    <w:p w14:paraId="70E02342" w14:textId="77777777" w:rsidR="00F40467" w:rsidRPr="00E055BD" w:rsidRDefault="00E811C4" w:rsidP="00E811C4">
      <w:pPr>
        <w:pStyle w:val="Notation"/>
      </w:pPr>
      <w:bookmarkStart w:id="8" w:name="bookmark12"/>
      <w:r>
        <w:lastRenderedPageBreak/>
        <w:tab/>
      </w:r>
      <w:r w:rsidR="00F40467" w:rsidRPr="00E055BD">
        <w:t>8 points</w:t>
      </w:r>
    </w:p>
    <w:p w14:paraId="70E02343" w14:textId="77777777" w:rsidR="00E055BD" w:rsidRPr="00737799" w:rsidRDefault="00E055BD" w:rsidP="002325DF">
      <w:pPr>
        <w:pStyle w:val="Titre1"/>
      </w:pPr>
      <w:r w:rsidRPr="00737799">
        <w:t>Dimanche</w:t>
      </w:r>
      <w:bookmarkEnd w:id="8"/>
    </w:p>
    <w:p w14:paraId="70E02344" w14:textId="77777777" w:rsidR="00E055BD" w:rsidRPr="00737799" w:rsidRDefault="00E055BD" w:rsidP="002325DF">
      <w:r w:rsidRPr="00737799">
        <w:t>Charlotte</w:t>
      </w:r>
    </w:p>
    <w:p w14:paraId="70E02345" w14:textId="77777777" w:rsidR="00653A75" w:rsidRDefault="00E055BD" w:rsidP="002325DF">
      <w:r w:rsidRPr="00737799">
        <w:t>Fait de la compote</w:t>
      </w:r>
      <w:r w:rsidR="00653A75">
        <w:t>.</w:t>
      </w:r>
    </w:p>
    <w:p w14:paraId="70E02346" w14:textId="77777777" w:rsidR="00E055BD" w:rsidRPr="00737799" w:rsidRDefault="00E055BD" w:rsidP="002325DF">
      <w:r w:rsidRPr="00737799">
        <w:t>Bertrand</w:t>
      </w:r>
    </w:p>
    <w:p w14:paraId="70E02347" w14:textId="77777777" w:rsidR="00653A75" w:rsidRDefault="00E055BD" w:rsidP="002325DF">
      <w:r w:rsidRPr="00737799">
        <w:t>Suce des harengs</w:t>
      </w:r>
      <w:r w:rsidR="00653A75">
        <w:t>.</w:t>
      </w:r>
    </w:p>
    <w:p w14:paraId="70E02348" w14:textId="77777777" w:rsidR="00836B76" w:rsidRDefault="00E055BD" w:rsidP="002325DF">
      <w:r w:rsidRPr="00737799">
        <w:t>Cunégonde</w:t>
      </w:r>
    </w:p>
    <w:p w14:paraId="70E02349" w14:textId="77777777" w:rsidR="00653A75" w:rsidRDefault="00E055BD" w:rsidP="002325DF">
      <w:r w:rsidRPr="00737799">
        <w:t>Se teint en blonde</w:t>
      </w:r>
      <w:r w:rsidR="00653A75">
        <w:t>.</w:t>
      </w:r>
    </w:p>
    <w:p w14:paraId="70E0234A" w14:textId="77777777" w:rsidR="00836B76" w:rsidRDefault="00836B76" w:rsidP="002325DF">
      <w:proofErr w:type="spellStart"/>
      <w:r>
        <w:t>Epaminondas</w:t>
      </w:r>
      <w:proofErr w:type="spellEnd"/>
    </w:p>
    <w:p w14:paraId="70E0234B" w14:textId="77777777" w:rsidR="00653A75" w:rsidRDefault="00E055BD" w:rsidP="002325DF">
      <w:r w:rsidRPr="00737799">
        <w:t>Cire ses godasses</w:t>
      </w:r>
      <w:r w:rsidR="00653A75">
        <w:t>.</w:t>
      </w:r>
    </w:p>
    <w:p w14:paraId="70E0234C" w14:textId="77777777" w:rsidR="00E055BD" w:rsidRPr="00737799" w:rsidRDefault="00E055BD" w:rsidP="002325DF">
      <w:r w:rsidRPr="00737799">
        <w:t>Thérèse</w:t>
      </w:r>
    </w:p>
    <w:p w14:paraId="70E0234D" w14:textId="77777777" w:rsidR="00653A75" w:rsidRDefault="00E055BD" w:rsidP="002325DF">
      <w:r w:rsidRPr="00737799">
        <w:t>Souffle sur la braise</w:t>
      </w:r>
      <w:r w:rsidR="00653A75">
        <w:t>.</w:t>
      </w:r>
    </w:p>
    <w:p w14:paraId="70E0234E" w14:textId="77777777" w:rsidR="00E055BD" w:rsidRPr="00737799" w:rsidRDefault="00E055BD" w:rsidP="002325DF">
      <w:r w:rsidRPr="00737799">
        <w:t>Léon</w:t>
      </w:r>
    </w:p>
    <w:p w14:paraId="70E0234F" w14:textId="77777777" w:rsidR="00653A75" w:rsidRDefault="00E055BD" w:rsidP="002325DF">
      <w:r w:rsidRPr="00737799">
        <w:t>Peint des potirons</w:t>
      </w:r>
      <w:r w:rsidR="00653A75">
        <w:t>.</w:t>
      </w:r>
    </w:p>
    <w:p w14:paraId="70E02350" w14:textId="77777777" w:rsidR="00E055BD" w:rsidRPr="00737799" w:rsidRDefault="00E055BD" w:rsidP="002325DF">
      <w:r w:rsidRPr="00737799">
        <w:t>Brigitte</w:t>
      </w:r>
    </w:p>
    <w:p w14:paraId="70E02351" w14:textId="77777777" w:rsidR="00653A75" w:rsidRDefault="00E055BD" w:rsidP="002325DF">
      <w:r w:rsidRPr="00737799">
        <w:t>S</w:t>
      </w:r>
      <w:r w:rsidR="00653A75">
        <w:t>’</w:t>
      </w:r>
      <w:r w:rsidRPr="00737799">
        <w:t>agite</w:t>
      </w:r>
      <w:r w:rsidR="00653A75">
        <w:t xml:space="preserve">, </w:t>
      </w:r>
      <w:r w:rsidRPr="00737799">
        <w:t>s</w:t>
      </w:r>
      <w:r w:rsidR="00653A75">
        <w:t>’</w:t>
      </w:r>
      <w:r w:rsidRPr="00737799">
        <w:t>agite</w:t>
      </w:r>
      <w:r w:rsidR="00653A75">
        <w:t>.</w:t>
      </w:r>
    </w:p>
    <w:p w14:paraId="70E02352" w14:textId="77777777" w:rsidR="00E055BD" w:rsidRPr="00737799" w:rsidRDefault="00E055BD" w:rsidP="002325DF">
      <w:r w:rsidRPr="00737799">
        <w:t>Adhémar</w:t>
      </w:r>
    </w:p>
    <w:p w14:paraId="70E02353" w14:textId="77777777" w:rsidR="00653A75" w:rsidRDefault="00E055BD" w:rsidP="002325DF">
      <w:r w:rsidRPr="00737799">
        <w:t>Dit qu</w:t>
      </w:r>
      <w:r w:rsidR="00653A75">
        <w:t>’</w:t>
      </w:r>
      <w:r w:rsidRPr="00737799">
        <w:t>il en a marre</w:t>
      </w:r>
      <w:r w:rsidR="00653A75">
        <w:t>.</w:t>
      </w:r>
    </w:p>
    <w:p w14:paraId="70E02354" w14:textId="77777777" w:rsidR="00737799" w:rsidRDefault="00737799" w:rsidP="002325DF">
      <w:r>
        <w:t>La pendule</w:t>
      </w:r>
    </w:p>
    <w:p w14:paraId="70E02355" w14:textId="77777777" w:rsidR="00653A75" w:rsidRDefault="00E055BD" w:rsidP="002325DF">
      <w:r w:rsidRPr="00737799">
        <w:t>Fabrique des virgules</w:t>
      </w:r>
      <w:r w:rsidR="00653A75">
        <w:t>.</w:t>
      </w:r>
    </w:p>
    <w:p w14:paraId="70E02356" w14:textId="77777777" w:rsidR="00653A75" w:rsidRDefault="00E055BD" w:rsidP="002325DF">
      <w:r w:rsidRPr="00737799">
        <w:t xml:space="preserve">Et moi dans tout </w:t>
      </w:r>
      <w:proofErr w:type="spellStart"/>
      <w:r w:rsidRPr="00737799">
        <w:t>cha</w:t>
      </w:r>
      <w:proofErr w:type="spellEnd"/>
      <w:r w:rsidR="00653A75">
        <w:t> ?</w:t>
      </w:r>
    </w:p>
    <w:p w14:paraId="70E02357" w14:textId="77777777" w:rsidR="00653A75" w:rsidRDefault="00E055BD" w:rsidP="002325DF">
      <w:r w:rsidRPr="00737799">
        <w:t xml:space="preserve">Et moi dans tout </w:t>
      </w:r>
      <w:proofErr w:type="spellStart"/>
      <w:r w:rsidRPr="00737799">
        <w:t>cha</w:t>
      </w:r>
      <w:proofErr w:type="spellEnd"/>
      <w:r w:rsidR="00653A75">
        <w:t> ?</w:t>
      </w:r>
    </w:p>
    <w:p w14:paraId="70E02358" w14:textId="77777777" w:rsidR="00737799" w:rsidRDefault="00E055BD" w:rsidP="002325DF">
      <w:r w:rsidRPr="00737799">
        <w:t>Moi</w:t>
      </w:r>
      <w:r w:rsidR="00653A75">
        <w:t xml:space="preserve">, </w:t>
      </w:r>
      <w:proofErr w:type="spellStart"/>
      <w:r w:rsidR="00737799">
        <w:t>ze</w:t>
      </w:r>
      <w:proofErr w:type="spellEnd"/>
      <w:r w:rsidR="00737799">
        <w:t xml:space="preserve"> ne </w:t>
      </w:r>
      <w:proofErr w:type="spellStart"/>
      <w:r w:rsidR="00737799">
        <w:t>bouze</w:t>
      </w:r>
      <w:proofErr w:type="spellEnd"/>
      <w:r w:rsidR="00737799">
        <w:t xml:space="preserve"> pas</w:t>
      </w:r>
    </w:p>
    <w:p w14:paraId="70E02359" w14:textId="77777777" w:rsidR="00653A75" w:rsidRDefault="00E055BD" w:rsidP="002325DF">
      <w:r w:rsidRPr="00737799">
        <w:t xml:space="preserve">Sur ma langue </w:t>
      </w:r>
      <w:proofErr w:type="spellStart"/>
      <w:r w:rsidRPr="00737799">
        <w:t>z</w:t>
      </w:r>
      <w:r w:rsidR="00653A75">
        <w:t>’</w:t>
      </w:r>
      <w:r w:rsidRPr="00737799">
        <w:t>ai</w:t>
      </w:r>
      <w:proofErr w:type="spellEnd"/>
      <w:r w:rsidRPr="00737799">
        <w:t xml:space="preserve"> un chat</w:t>
      </w:r>
      <w:r w:rsidR="00653A75">
        <w:t>.</w:t>
      </w:r>
    </w:p>
    <w:p w14:paraId="70E0235A" w14:textId="77777777" w:rsidR="00E055BD" w:rsidRPr="00737799" w:rsidRDefault="00E055BD" w:rsidP="002325DF">
      <w:pPr>
        <w:pStyle w:val="Auteur"/>
      </w:pPr>
      <w:r w:rsidRPr="00737799">
        <w:t>René de Obaldia</w:t>
      </w:r>
    </w:p>
    <w:p w14:paraId="70E0235B" w14:textId="77777777" w:rsidR="00F40467" w:rsidRDefault="00E811C4" w:rsidP="00E811C4">
      <w:pPr>
        <w:pStyle w:val="Notation"/>
      </w:pPr>
      <w:bookmarkStart w:id="9" w:name="bookmark13"/>
      <w:r>
        <w:lastRenderedPageBreak/>
        <w:tab/>
      </w:r>
      <w:r w:rsidR="00F40467" w:rsidRPr="00BF16D2">
        <w:t>8 points</w:t>
      </w:r>
    </w:p>
    <w:p w14:paraId="70E0235C" w14:textId="77777777" w:rsidR="00E3192C" w:rsidRPr="00737799" w:rsidRDefault="00E055BD" w:rsidP="002325DF">
      <w:pPr>
        <w:pStyle w:val="Titre1"/>
      </w:pPr>
      <w:r w:rsidRPr="00737799">
        <w:t>Conseils donnés par une sorcière</w:t>
      </w:r>
      <w:bookmarkEnd w:id="9"/>
    </w:p>
    <w:p w14:paraId="70E0235D" w14:textId="0BD10B9D" w:rsidR="00653A75" w:rsidRPr="0084383F" w:rsidRDefault="00653A75" w:rsidP="000C53D2">
      <w:pPr>
        <w:spacing w:after="240"/>
        <w:rPr>
          <w:i/>
          <w:sz w:val="24"/>
          <w:szCs w:val="24"/>
        </w:rPr>
      </w:pPr>
      <w:r w:rsidRPr="0084383F">
        <w:rPr>
          <w:i/>
          <w:sz w:val="24"/>
          <w:szCs w:val="24"/>
        </w:rPr>
        <w:t>(</w:t>
      </w:r>
      <w:proofErr w:type="spellStart"/>
      <w:r w:rsidR="000C53D2">
        <w:rPr>
          <w:i/>
          <w:sz w:val="24"/>
          <w:szCs w:val="24"/>
        </w:rPr>
        <w:t>A</w:t>
      </w:r>
      <w:proofErr w:type="spellEnd"/>
      <w:r w:rsidR="00E055BD" w:rsidRPr="0084383F">
        <w:rPr>
          <w:i/>
          <w:sz w:val="24"/>
          <w:szCs w:val="24"/>
        </w:rPr>
        <w:t xml:space="preserve"> voix basse</w:t>
      </w:r>
      <w:r w:rsidRPr="0084383F">
        <w:rPr>
          <w:i/>
          <w:sz w:val="24"/>
          <w:szCs w:val="24"/>
        </w:rPr>
        <w:t xml:space="preserve">, </w:t>
      </w:r>
      <w:r w:rsidR="00E055BD" w:rsidRPr="0084383F">
        <w:rPr>
          <w:i/>
          <w:sz w:val="24"/>
          <w:szCs w:val="24"/>
        </w:rPr>
        <w:t>avec un air épouvanté</w:t>
      </w:r>
      <w:r w:rsidRPr="0084383F">
        <w:rPr>
          <w:i/>
          <w:sz w:val="24"/>
          <w:szCs w:val="24"/>
        </w:rPr>
        <w:t xml:space="preserve">, </w:t>
      </w:r>
      <w:r w:rsidR="00E055BD" w:rsidRPr="0084383F">
        <w:rPr>
          <w:i/>
          <w:sz w:val="24"/>
          <w:szCs w:val="24"/>
        </w:rPr>
        <w:t>à l</w:t>
      </w:r>
      <w:r w:rsidRPr="0084383F">
        <w:rPr>
          <w:i/>
          <w:sz w:val="24"/>
          <w:szCs w:val="24"/>
        </w:rPr>
        <w:t>’</w:t>
      </w:r>
      <w:r w:rsidR="00E055BD" w:rsidRPr="0084383F">
        <w:rPr>
          <w:i/>
          <w:sz w:val="24"/>
          <w:szCs w:val="24"/>
        </w:rPr>
        <w:t>oreille du lecteur</w:t>
      </w:r>
      <w:r w:rsidRPr="0084383F">
        <w:rPr>
          <w:i/>
          <w:sz w:val="24"/>
          <w:szCs w:val="24"/>
        </w:rPr>
        <w:t>.)</w:t>
      </w:r>
    </w:p>
    <w:p w14:paraId="70E0235E" w14:textId="77777777" w:rsidR="004C461A" w:rsidRPr="004C461A" w:rsidRDefault="00E055BD" w:rsidP="002325DF">
      <w:r w:rsidRPr="004C461A">
        <w:t>Retenez-vous de rire</w:t>
      </w:r>
    </w:p>
    <w:p w14:paraId="70E0235F" w14:textId="77777777" w:rsidR="00653A75" w:rsidRDefault="00E055BD" w:rsidP="002325DF">
      <w:proofErr w:type="gramStart"/>
      <w:r w:rsidRPr="004C461A">
        <w:t>dans</w:t>
      </w:r>
      <w:proofErr w:type="gramEnd"/>
      <w:r w:rsidRPr="004C461A">
        <w:t xml:space="preserve"> le petit matin</w:t>
      </w:r>
      <w:r w:rsidR="00653A75">
        <w:t> !</w:t>
      </w:r>
    </w:p>
    <w:p w14:paraId="70E02360" w14:textId="77777777" w:rsidR="004C461A" w:rsidRPr="004C461A" w:rsidRDefault="004C461A" w:rsidP="002325DF"/>
    <w:p w14:paraId="70E02361" w14:textId="77777777" w:rsidR="004C461A" w:rsidRPr="004C461A" w:rsidRDefault="00E055BD" w:rsidP="002325DF">
      <w:r w:rsidRPr="004C461A">
        <w:t>N</w:t>
      </w:r>
      <w:r w:rsidR="00653A75">
        <w:t>’</w:t>
      </w:r>
      <w:r w:rsidRPr="004C461A">
        <w:t>écoutez pas les arbres</w:t>
      </w:r>
    </w:p>
    <w:p w14:paraId="70E02362" w14:textId="77777777" w:rsidR="00E055BD" w:rsidRPr="004C461A" w:rsidRDefault="00E055BD" w:rsidP="002325DF">
      <w:proofErr w:type="gramStart"/>
      <w:r w:rsidRPr="004C461A">
        <w:t>qui</w:t>
      </w:r>
      <w:proofErr w:type="gramEnd"/>
      <w:r w:rsidRPr="004C461A">
        <w:t xml:space="preserve"> gardent les chemins</w:t>
      </w:r>
    </w:p>
    <w:p w14:paraId="70E02363" w14:textId="77777777" w:rsidR="004C461A" w:rsidRPr="004C461A" w:rsidRDefault="004C461A" w:rsidP="002325DF"/>
    <w:p w14:paraId="70E02364" w14:textId="77777777" w:rsidR="004C461A" w:rsidRPr="004C461A" w:rsidRDefault="00E055BD" w:rsidP="002325DF">
      <w:r w:rsidRPr="004C461A">
        <w:t>Ne dites votre nom</w:t>
      </w:r>
    </w:p>
    <w:p w14:paraId="70E02365" w14:textId="77777777" w:rsidR="004C461A" w:rsidRPr="004C461A" w:rsidRDefault="00E055BD" w:rsidP="002325DF">
      <w:proofErr w:type="gramStart"/>
      <w:r w:rsidRPr="004C461A">
        <w:t>à</w:t>
      </w:r>
      <w:proofErr w:type="gramEnd"/>
      <w:r w:rsidRPr="004C461A">
        <w:t xml:space="preserve"> la terre endormie</w:t>
      </w:r>
    </w:p>
    <w:p w14:paraId="70E02366" w14:textId="77777777" w:rsidR="00E055BD" w:rsidRPr="004C461A" w:rsidRDefault="00E055BD" w:rsidP="002325DF">
      <w:proofErr w:type="gramStart"/>
      <w:r w:rsidRPr="004C461A">
        <w:t>qu</w:t>
      </w:r>
      <w:r w:rsidR="00653A75">
        <w:t>’</w:t>
      </w:r>
      <w:r w:rsidRPr="004C461A">
        <w:t>après</w:t>
      </w:r>
      <w:proofErr w:type="gramEnd"/>
      <w:r w:rsidRPr="004C461A">
        <w:t xml:space="preserve"> minuit sonné</w:t>
      </w:r>
    </w:p>
    <w:p w14:paraId="70E02367" w14:textId="77777777" w:rsidR="004C461A" w:rsidRPr="004C461A" w:rsidRDefault="004C461A" w:rsidP="002325DF"/>
    <w:p w14:paraId="70E02368" w14:textId="6CF00E6C" w:rsidR="004C461A" w:rsidRPr="004C461A" w:rsidRDefault="000C53D2" w:rsidP="002325DF">
      <w:proofErr w:type="spellStart"/>
      <w:r>
        <w:t>A</w:t>
      </w:r>
      <w:proofErr w:type="spellEnd"/>
      <w:r w:rsidR="00E055BD" w:rsidRPr="004C461A">
        <w:t xml:space="preserve"> la neige</w:t>
      </w:r>
      <w:r w:rsidR="00653A75">
        <w:t xml:space="preserve">, </w:t>
      </w:r>
      <w:r w:rsidR="00E055BD" w:rsidRPr="004C461A">
        <w:t>à la pluie</w:t>
      </w:r>
    </w:p>
    <w:p w14:paraId="70E02369" w14:textId="77777777" w:rsidR="00E055BD" w:rsidRPr="004C461A" w:rsidRDefault="00E055BD" w:rsidP="002325DF">
      <w:proofErr w:type="gramStart"/>
      <w:r w:rsidRPr="004C461A">
        <w:t>ne</w:t>
      </w:r>
      <w:proofErr w:type="gramEnd"/>
      <w:r w:rsidRPr="004C461A">
        <w:t xml:space="preserve"> tendez pas la main</w:t>
      </w:r>
    </w:p>
    <w:p w14:paraId="70E0236A" w14:textId="77777777" w:rsidR="004C461A" w:rsidRPr="004C461A" w:rsidRDefault="004C461A" w:rsidP="002325DF"/>
    <w:p w14:paraId="70E0236B" w14:textId="77777777" w:rsidR="004C461A" w:rsidRPr="004C461A" w:rsidRDefault="00E055BD" w:rsidP="002325DF">
      <w:r w:rsidRPr="004C461A">
        <w:t>N</w:t>
      </w:r>
      <w:r w:rsidR="00653A75">
        <w:t>’</w:t>
      </w:r>
      <w:r w:rsidRPr="004C461A">
        <w:t>ouvrez votre fenêtre</w:t>
      </w:r>
    </w:p>
    <w:p w14:paraId="70E0236C" w14:textId="77777777" w:rsidR="004C461A" w:rsidRPr="004C461A" w:rsidRDefault="00E055BD" w:rsidP="002325DF">
      <w:proofErr w:type="gramStart"/>
      <w:r w:rsidRPr="004C461A">
        <w:t>qu</w:t>
      </w:r>
      <w:r w:rsidR="00653A75">
        <w:t>’</w:t>
      </w:r>
      <w:r w:rsidRPr="004C461A">
        <w:t>aux</w:t>
      </w:r>
      <w:proofErr w:type="gramEnd"/>
      <w:r w:rsidRPr="004C461A">
        <w:t xml:space="preserve"> petites planètes</w:t>
      </w:r>
    </w:p>
    <w:p w14:paraId="70E0236D" w14:textId="77777777" w:rsidR="00E055BD" w:rsidRPr="004C461A" w:rsidRDefault="00E055BD" w:rsidP="002325DF">
      <w:proofErr w:type="gramStart"/>
      <w:r w:rsidRPr="004C461A">
        <w:t>que</w:t>
      </w:r>
      <w:proofErr w:type="gramEnd"/>
      <w:r w:rsidRPr="004C461A">
        <w:t xml:space="preserve"> vous connaissez bien</w:t>
      </w:r>
    </w:p>
    <w:p w14:paraId="70E0236E" w14:textId="77777777" w:rsidR="004C461A" w:rsidRPr="004C461A" w:rsidRDefault="004C461A" w:rsidP="002325DF"/>
    <w:p w14:paraId="70E0236F" w14:textId="77777777" w:rsidR="004C461A" w:rsidRPr="004C461A" w:rsidRDefault="00E055BD" w:rsidP="002325DF">
      <w:r w:rsidRPr="004C461A">
        <w:t>Confidence pour confidence</w:t>
      </w:r>
    </w:p>
    <w:p w14:paraId="70E02370" w14:textId="77777777" w:rsidR="00653A75" w:rsidRDefault="00E055BD" w:rsidP="002325DF">
      <w:proofErr w:type="gramStart"/>
      <w:r w:rsidRPr="004C461A">
        <w:t>vous</w:t>
      </w:r>
      <w:proofErr w:type="gramEnd"/>
      <w:r w:rsidRPr="004C461A">
        <w:t xml:space="preserve"> qui venez me consulter</w:t>
      </w:r>
      <w:r w:rsidR="00653A75">
        <w:t>,</w:t>
      </w:r>
    </w:p>
    <w:p w14:paraId="70E02371" w14:textId="77777777" w:rsidR="00653A75" w:rsidRDefault="00E055BD" w:rsidP="002325DF">
      <w:proofErr w:type="gramStart"/>
      <w:r w:rsidRPr="004C461A">
        <w:t>méfiance</w:t>
      </w:r>
      <w:proofErr w:type="gramEnd"/>
      <w:r w:rsidR="00653A75">
        <w:t xml:space="preserve">, </w:t>
      </w:r>
      <w:r w:rsidRPr="004C461A">
        <w:t>méfiance</w:t>
      </w:r>
      <w:r w:rsidR="00653A75">
        <w:t> !</w:t>
      </w:r>
    </w:p>
    <w:p w14:paraId="70E02372" w14:textId="77777777" w:rsidR="00653A75" w:rsidRDefault="00E055BD" w:rsidP="002325DF">
      <w:r w:rsidRPr="004C461A">
        <w:t>On ne sait pas ce qui peut arriver</w:t>
      </w:r>
      <w:r w:rsidR="00653A75">
        <w:t>.</w:t>
      </w:r>
    </w:p>
    <w:p w14:paraId="70E02373" w14:textId="77777777" w:rsidR="00737799" w:rsidRPr="00BF16D2" w:rsidRDefault="00737799" w:rsidP="002325DF">
      <w:pPr>
        <w:pStyle w:val="Auteur"/>
      </w:pPr>
      <w:r w:rsidRPr="00BF16D2">
        <w:t>Jean Tardieu</w:t>
      </w:r>
    </w:p>
    <w:p w14:paraId="70E02374" w14:textId="77777777" w:rsidR="00F40467" w:rsidRPr="00BF16D2" w:rsidRDefault="00E811C4" w:rsidP="00E811C4">
      <w:pPr>
        <w:pStyle w:val="Notation"/>
      </w:pPr>
      <w:bookmarkStart w:id="10" w:name="bookmark15"/>
      <w:r>
        <w:lastRenderedPageBreak/>
        <w:tab/>
      </w:r>
      <w:r w:rsidR="00F40467" w:rsidRPr="00BF16D2">
        <w:t>8 points</w:t>
      </w:r>
    </w:p>
    <w:p w14:paraId="70E02375" w14:textId="77777777" w:rsidR="00737799" w:rsidRDefault="00E055BD" w:rsidP="002325DF">
      <w:pPr>
        <w:pStyle w:val="Titre1"/>
        <w:rPr>
          <w:b/>
        </w:rPr>
      </w:pPr>
      <w:r>
        <w:t>Je hais les haies</w:t>
      </w:r>
    </w:p>
    <w:bookmarkEnd w:id="10"/>
    <w:p w14:paraId="70E02376" w14:textId="77777777" w:rsidR="00737799" w:rsidRPr="004C461A" w:rsidRDefault="00737799" w:rsidP="002325DF">
      <w:r w:rsidRPr="004C461A">
        <w:t>Je hais les haies</w:t>
      </w:r>
    </w:p>
    <w:p w14:paraId="70E02377" w14:textId="77777777" w:rsidR="00653A75" w:rsidRDefault="00E055BD" w:rsidP="002325DF">
      <w:r w:rsidRPr="004C461A">
        <w:t>Qui sont des murs</w:t>
      </w:r>
      <w:r w:rsidR="00653A75">
        <w:t>.</w:t>
      </w:r>
    </w:p>
    <w:p w14:paraId="70E02378" w14:textId="77777777" w:rsidR="004C461A" w:rsidRDefault="004C461A" w:rsidP="002325DF">
      <w:r>
        <w:t>Je hais les haies</w:t>
      </w:r>
    </w:p>
    <w:p w14:paraId="70E02379" w14:textId="77777777" w:rsidR="004C461A" w:rsidRDefault="00E055BD" w:rsidP="002325DF">
      <w:r w:rsidRPr="004C461A">
        <w:t xml:space="preserve">Et les </w:t>
      </w:r>
      <w:r w:rsidR="00D50A4C" w:rsidRPr="004C461A">
        <w:t>muriers</w:t>
      </w:r>
    </w:p>
    <w:p w14:paraId="70E0237A" w14:textId="77777777" w:rsidR="004C461A" w:rsidRDefault="004C461A" w:rsidP="002325DF">
      <w:r>
        <w:t>Qui font la haie</w:t>
      </w:r>
    </w:p>
    <w:p w14:paraId="70E0237B" w14:textId="77777777" w:rsidR="00653A75" w:rsidRDefault="00E055BD" w:rsidP="002325DF">
      <w:r w:rsidRPr="004C461A">
        <w:t>Le long des murs</w:t>
      </w:r>
      <w:r w:rsidR="00653A75">
        <w:t>.</w:t>
      </w:r>
    </w:p>
    <w:p w14:paraId="70E0237C" w14:textId="77777777" w:rsidR="004C461A" w:rsidRDefault="00E055BD" w:rsidP="002325DF">
      <w:r w:rsidRPr="004C461A">
        <w:t>J</w:t>
      </w:r>
      <w:r w:rsidR="004C461A">
        <w:t>e hais les haies</w:t>
      </w:r>
    </w:p>
    <w:p w14:paraId="70E0237D" w14:textId="77777777" w:rsidR="00653A75" w:rsidRDefault="00E055BD" w:rsidP="002325DF">
      <w:r w:rsidRPr="004C461A">
        <w:t>Qui sont de houx</w:t>
      </w:r>
      <w:r w:rsidR="00653A75">
        <w:t>.</w:t>
      </w:r>
    </w:p>
    <w:p w14:paraId="70E0237E" w14:textId="77777777" w:rsidR="004C461A" w:rsidRDefault="00E055BD" w:rsidP="002325DF">
      <w:r w:rsidRPr="004C461A">
        <w:t>Je hais les haies</w:t>
      </w:r>
    </w:p>
    <w:p w14:paraId="70E0237F" w14:textId="77777777" w:rsidR="004C461A" w:rsidRDefault="00E055BD" w:rsidP="002325DF">
      <w:r w:rsidRPr="004C461A">
        <w:t>Qu</w:t>
      </w:r>
      <w:r w:rsidR="00653A75">
        <w:t>’</w:t>
      </w:r>
      <w:r w:rsidR="004C461A">
        <w:t xml:space="preserve">elles soient de </w:t>
      </w:r>
      <w:r w:rsidR="00D50A4C">
        <w:t>mures</w:t>
      </w:r>
    </w:p>
    <w:p w14:paraId="70E02380" w14:textId="77777777" w:rsidR="00653A75" w:rsidRDefault="00E055BD" w:rsidP="002325DF">
      <w:r w:rsidRPr="004C461A">
        <w:t>Qu</w:t>
      </w:r>
      <w:r w:rsidR="00653A75">
        <w:t>’</w:t>
      </w:r>
      <w:r w:rsidRPr="004C461A">
        <w:t>elles soient de houx</w:t>
      </w:r>
      <w:r w:rsidR="00653A75">
        <w:t> !</w:t>
      </w:r>
    </w:p>
    <w:p w14:paraId="70E02381" w14:textId="77777777" w:rsidR="004C461A" w:rsidRDefault="004C461A" w:rsidP="002325DF">
      <w:r>
        <w:t>Je hais les murs</w:t>
      </w:r>
    </w:p>
    <w:p w14:paraId="70E02382" w14:textId="77777777" w:rsidR="004C461A" w:rsidRDefault="00E055BD" w:rsidP="002325DF">
      <w:r w:rsidRPr="004C461A">
        <w:t>Qu</w:t>
      </w:r>
      <w:r w:rsidR="00653A75">
        <w:t>’</w:t>
      </w:r>
      <w:r w:rsidR="004C461A">
        <w:t>ils soient en dur</w:t>
      </w:r>
    </w:p>
    <w:p w14:paraId="70E02383" w14:textId="77777777" w:rsidR="00653A75" w:rsidRDefault="00E055BD" w:rsidP="002325DF">
      <w:r w:rsidRPr="004C461A">
        <w:t>Qu</w:t>
      </w:r>
      <w:r w:rsidR="00653A75">
        <w:t>’</w:t>
      </w:r>
      <w:r w:rsidRPr="004C461A">
        <w:t>ils soient en mou</w:t>
      </w:r>
      <w:r w:rsidR="00653A75">
        <w:t> !</w:t>
      </w:r>
    </w:p>
    <w:p w14:paraId="70E02384" w14:textId="77777777" w:rsidR="004C461A" w:rsidRDefault="004C461A" w:rsidP="002325DF">
      <w:r>
        <w:t>Je hais les haies</w:t>
      </w:r>
    </w:p>
    <w:p w14:paraId="70E02385" w14:textId="77777777" w:rsidR="00653A75" w:rsidRDefault="00E055BD" w:rsidP="002325DF">
      <w:r w:rsidRPr="004C461A">
        <w:t>Qui nous emmurent</w:t>
      </w:r>
      <w:r w:rsidR="00653A75">
        <w:t>.</w:t>
      </w:r>
    </w:p>
    <w:p w14:paraId="70E02386" w14:textId="77777777" w:rsidR="004C461A" w:rsidRDefault="004C461A" w:rsidP="002325DF">
      <w:r>
        <w:t>Je hais les murs</w:t>
      </w:r>
    </w:p>
    <w:p w14:paraId="70E02387" w14:textId="77777777" w:rsidR="00653A75" w:rsidRDefault="00E055BD" w:rsidP="002325DF">
      <w:r w:rsidRPr="004C461A">
        <w:t>Qui sont en nous</w:t>
      </w:r>
      <w:r w:rsidR="00653A75">
        <w:t>.</w:t>
      </w:r>
    </w:p>
    <w:p w14:paraId="70E02388" w14:textId="77777777" w:rsidR="00E055BD" w:rsidRPr="004C461A" w:rsidRDefault="00E055BD" w:rsidP="002325DF">
      <w:pPr>
        <w:pStyle w:val="Auteur"/>
      </w:pPr>
      <w:r w:rsidRPr="004C461A">
        <w:t>Raymond Devos</w:t>
      </w:r>
    </w:p>
    <w:p w14:paraId="70E02389" w14:textId="77777777" w:rsidR="00F40467" w:rsidRPr="00BF16D2" w:rsidRDefault="00E811C4" w:rsidP="00E811C4">
      <w:pPr>
        <w:pStyle w:val="Notation"/>
      </w:pPr>
      <w:bookmarkStart w:id="11" w:name="bookmark16"/>
      <w:r>
        <w:lastRenderedPageBreak/>
        <w:tab/>
      </w:r>
      <w:r w:rsidR="00F40467" w:rsidRPr="00BF16D2">
        <w:t>8 points</w:t>
      </w:r>
    </w:p>
    <w:p w14:paraId="70E0238A" w14:textId="77777777" w:rsidR="004C461A" w:rsidRDefault="00E055BD" w:rsidP="002325DF">
      <w:pPr>
        <w:pStyle w:val="Titre1"/>
        <w:rPr>
          <w:b/>
        </w:rPr>
      </w:pPr>
      <w:r>
        <w:t>L</w:t>
      </w:r>
      <w:r w:rsidR="00653A75">
        <w:rPr>
          <w:b/>
        </w:rPr>
        <w:t>’</w:t>
      </w:r>
      <w:r>
        <w:t>escargot matelot</w:t>
      </w:r>
    </w:p>
    <w:bookmarkEnd w:id="11"/>
    <w:p w14:paraId="70E0238B" w14:textId="77777777" w:rsidR="004C461A" w:rsidRDefault="004C461A" w:rsidP="002325DF">
      <w:r>
        <w:t>Un escargot fumant sa pipe</w:t>
      </w:r>
    </w:p>
    <w:p w14:paraId="70E0238C" w14:textId="77777777" w:rsidR="00653A75" w:rsidRDefault="00E055BD" w:rsidP="002325DF">
      <w:r w:rsidRPr="004C461A">
        <w:t>Portait sa maison sur son dos</w:t>
      </w:r>
      <w:r w:rsidR="00653A75">
        <w:t>.</w:t>
      </w:r>
    </w:p>
    <w:p w14:paraId="70E0238D" w14:textId="77777777" w:rsidR="004C461A" w:rsidRPr="004C461A" w:rsidRDefault="004C461A" w:rsidP="002325DF"/>
    <w:p w14:paraId="70E0238E" w14:textId="77777777" w:rsidR="00653A75" w:rsidRDefault="00E055BD" w:rsidP="002325DF">
      <w:r w:rsidRPr="004C461A">
        <w:t>C</w:t>
      </w:r>
      <w:r w:rsidR="00653A75">
        <w:t>’</w:t>
      </w:r>
      <w:r w:rsidRPr="004C461A">
        <w:t>était un garçon sympathique</w:t>
      </w:r>
      <w:r w:rsidR="00653A75">
        <w:t>,</w:t>
      </w:r>
    </w:p>
    <w:p w14:paraId="70E0238F" w14:textId="77777777" w:rsidR="00653A75" w:rsidRDefault="00E055BD" w:rsidP="002325DF">
      <w:r w:rsidRPr="004C461A">
        <w:t>Un brave et joyeux escargot</w:t>
      </w:r>
      <w:r w:rsidR="00653A75">
        <w:t>.</w:t>
      </w:r>
    </w:p>
    <w:p w14:paraId="70E02390" w14:textId="77777777" w:rsidR="004C461A" w:rsidRPr="004C461A" w:rsidRDefault="004C461A" w:rsidP="002325DF"/>
    <w:p w14:paraId="70E02391" w14:textId="77777777" w:rsidR="004C461A" w:rsidRDefault="004C461A" w:rsidP="002325DF">
      <w:r>
        <w:t>Il avait été matelot</w:t>
      </w:r>
    </w:p>
    <w:p w14:paraId="70E02392" w14:textId="77777777" w:rsidR="00653A75" w:rsidRDefault="00E055BD" w:rsidP="002325DF">
      <w:r w:rsidRPr="004C461A">
        <w:t>Et navigué sur un cargo</w:t>
      </w:r>
      <w:r w:rsidR="00653A75">
        <w:t>.</w:t>
      </w:r>
    </w:p>
    <w:p w14:paraId="70E02393" w14:textId="77777777" w:rsidR="004C461A" w:rsidRPr="004C461A" w:rsidRDefault="004C461A" w:rsidP="002325DF"/>
    <w:p w14:paraId="70E02394" w14:textId="77777777" w:rsidR="004C461A" w:rsidRDefault="00E055BD" w:rsidP="002325DF">
      <w:r w:rsidRPr="004C461A">
        <w:t>Il en avait assez de l</w:t>
      </w:r>
      <w:r w:rsidR="00653A75">
        <w:t>’</w:t>
      </w:r>
      <w:r w:rsidR="004C461A">
        <w:t>eau</w:t>
      </w:r>
    </w:p>
    <w:p w14:paraId="70E02395" w14:textId="77777777" w:rsidR="00653A75" w:rsidRDefault="00E055BD" w:rsidP="002325DF">
      <w:r w:rsidRPr="004C461A">
        <w:t>Cet ancien marin escargot</w:t>
      </w:r>
      <w:r w:rsidR="00653A75">
        <w:t>.</w:t>
      </w:r>
    </w:p>
    <w:p w14:paraId="70E02396" w14:textId="77777777" w:rsidR="004C461A" w:rsidRPr="004C461A" w:rsidRDefault="004C461A" w:rsidP="002325DF"/>
    <w:p w14:paraId="70E02397" w14:textId="77777777" w:rsidR="004C461A" w:rsidRDefault="00E055BD" w:rsidP="002325DF">
      <w:r w:rsidRPr="004C461A">
        <w:t>Son ami le peti</w:t>
      </w:r>
      <w:r w:rsidR="004C461A">
        <w:t>t Léon</w:t>
      </w:r>
    </w:p>
    <w:p w14:paraId="70E02398" w14:textId="77777777" w:rsidR="00653A75" w:rsidRDefault="00E055BD" w:rsidP="002325DF">
      <w:r w:rsidRPr="004C461A">
        <w:t>Lui apportait du tabac blond</w:t>
      </w:r>
      <w:r w:rsidR="00653A75">
        <w:t>.</w:t>
      </w:r>
    </w:p>
    <w:p w14:paraId="70E02399" w14:textId="77777777" w:rsidR="004C461A" w:rsidRPr="004C461A" w:rsidRDefault="004C461A" w:rsidP="002325DF"/>
    <w:p w14:paraId="70E0239A" w14:textId="77777777" w:rsidR="004C461A" w:rsidRDefault="00E055BD" w:rsidP="002325DF">
      <w:r w:rsidRPr="004C461A">
        <w:t>Et l</w:t>
      </w:r>
      <w:r w:rsidR="00653A75">
        <w:t>’</w:t>
      </w:r>
      <w:r w:rsidR="004C461A">
        <w:t>escargot fumant sa pipe</w:t>
      </w:r>
    </w:p>
    <w:p w14:paraId="70E0239B" w14:textId="3C5DCC7B" w:rsidR="00653A75" w:rsidRDefault="00D8553F" w:rsidP="002325DF">
      <w:proofErr w:type="spellStart"/>
      <w:r>
        <w:t>E</w:t>
      </w:r>
      <w:r w:rsidR="00E055BD" w:rsidRPr="004C461A">
        <w:t>voquait</w:t>
      </w:r>
      <w:proofErr w:type="spellEnd"/>
      <w:r w:rsidR="00E055BD" w:rsidRPr="004C461A">
        <w:t xml:space="preserve"> la mer</w:t>
      </w:r>
      <w:r w:rsidR="00653A75">
        <w:t xml:space="preserve">, </w:t>
      </w:r>
      <w:r w:rsidR="00E055BD" w:rsidRPr="004C461A">
        <w:t>les tropiques</w:t>
      </w:r>
      <w:r w:rsidR="00653A75">
        <w:t>,</w:t>
      </w:r>
    </w:p>
    <w:p w14:paraId="70E0239C" w14:textId="77777777" w:rsidR="004C461A" w:rsidRPr="004C461A" w:rsidRDefault="004C461A" w:rsidP="002325DF"/>
    <w:p w14:paraId="70E0239D" w14:textId="77777777" w:rsidR="004C461A" w:rsidRDefault="004C461A" w:rsidP="002325DF">
      <w:r>
        <w:t>Et le tour du monde en cargo</w:t>
      </w:r>
    </w:p>
    <w:p w14:paraId="70E0239E" w14:textId="77777777" w:rsidR="00653A75" w:rsidRDefault="00E055BD" w:rsidP="002325DF">
      <w:r w:rsidRPr="004C461A">
        <w:t>Qu</w:t>
      </w:r>
      <w:r w:rsidR="00653A75">
        <w:t>’</w:t>
      </w:r>
      <w:r w:rsidRPr="004C461A">
        <w:t>il avait fait en escargot</w:t>
      </w:r>
      <w:r w:rsidR="00653A75">
        <w:t>,</w:t>
      </w:r>
    </w:p>
    <w:p w14:paraId="70E0239F" w14:textId="77777777" w:rsidR="004C461A" w:rsidRPr="004C461A" w:rsidRDefault="004C461A" w:rsidP="002325DF"/>
    <w:p w14:paraId="70E023A0" w14:textId="77777777" w:rsidR="004C461A" w:rsidRDefault="004C461A" w:rsidP="002325DF">
      <w:r>
        <w:t>Un escargot fumant la pipe</w:t>
      </w:r>
    </w:p>
    <w:p w14:paraId="70E023A1" w14:textId="77777777" w:rsidR="00653A75" w:rsidRDefault="00E055BD" w:rsidP="002325DF">
      <w:r w:rsidRPr="004C461A">
        <w:t>Pour n</w:t>
      </w:r>
      <w:r w:rsidR="00653A75">
        <w:t>’</w:t>
      </w:r>
      <w:r w:rsidRPr="004C461A">
        <w:t>être pas mélancolique</w:t>
      </w:r>
      <w:r w:rsidR="00653A75">
        <w:t>.</w:t>
      </w:r>
    </w:p>
    <w:p w14:paraId="70E023A2" w14:textId="77777777" w:rsidR="00E055BD" w:rsidRDefault="00E055BD" w:rsidP="000C53D2">
      <w:pPr>
        <w:pStyle w:val="Auteur"/>
        <w:spacing w:before="360"/>
      </w:pPr>
      <w:r>
        <w:lastRenderedPageBreak/>
        <w:t>Claude Roy</w:t>
      </w:r>
    </w:p>
    <w:p w14:paraId="70E023A3" w14:textId="77777777" w:rsidR="00F40467" w:rsidRPr="00BF16D2" w:rsidRDefault="00E811C4" w:rsidP="00E811C4">
      <w:pPr>
        <w:pStyle w:val="Notation"/>
      </w:pPr>
      <w:r>
        <w:lastRenderedPageBreak/>
        <w:tab/>
      </w:r>
      <w:r w:rsidR="00F40467" w:rsidRPr="00BF16D2">
        <w:t>8 points</w:t>
      </w:r>
    </w:p>
    <w:p w14:paraId="70E023A4" w14:textId="77777777" w:rsidR="004C461A" w:rsidRPr="004C461A" w:rsidRDefault="003C15F9" w:rsidP="002325DF">
      <w:pPr>
        <w:pStyle w:val="Titre1"/>
      </w:pPr>
      <w:r w:rsidRPr="004C461A">
        <w:t>Les pommes de lune</w:t>
      </w:r>
    </w:p>
    <w:p w14:paraId="70E023A5" w14:textId="77777777" w:rsidR="004C461A" w:rsidRDefault="003C15F9" w:rsidP="002325DF">
      <w:r w:rsidRPr="004C461A">
        <w:t>Ent</w:t>
      </w:r>
      <w:r w:rsidR="004C461A">
        <w:t>re Mars et Jupiter</w:t>
      </w:r>
    </w:p>
    <w:p w14:paraId="70E023A6" w14:textId="77777777" w:rsidR="004C461A" w:rsidRDefault="004C461A" w:rsidP="002325DF">
      <w:r>
        <w:t>Flottait une banderole</w:t>
      </w:r>
    </w:p>
    <w:p w14:paraId="70E023A7" w14:textId="77777777" w:rsidR="004C461A" w:rsidRDefault="004C461A" w:rsidP="002325DF">
      <w:r>
        <w:t>Messieurs Mesdames</w:t>
      </w:r>
    </w:p>
    <w:p w14:paraId="70E023A8" w14:textId="77777777" w:rsidR="004C461A" w:rsidRDefault="004C461A" w:rsidP="002325DF">
      <w:r>
        <w:t>Faites des affaires</w:t>
      </w:r>
    </w:p>
    <w:p w14:paraId="70E023A9" w14:textId="77777777" w:rsidR="004C461A" w:rsidRDefault="004C461A" w:rsidP="002325DF">
      <w:r>
        <w:t>Grande vente réclame</w:t>
      </w:r>
    </w:p>
    <w:p w14:paraId="70E023AA" w14:textId="77777777" w:rsidR="003C15F9" w:rsidRDefault="003C15F9" w:rsidP="002325DF">
      <w:r w:rsidRPr="004C461A">
        <w:t>De pommes de terre</w:t>
      </w:r>
    </w:p>
    <w:p w14:paraId="70E023AB" w14:textId="77777777" w:rsidR="004C461A" w:rsidRPr="004C461A" w:rsidRDefault="004C461A" w:rsidP="002325DF"/>
    <w:p w14:paraId="70E023AC" w14:textId="77777777" w:rsidR="004C461A" w:rsidRDefault="003C15F9" w:rsidP="002325DF">
      <w:r w:rsidRPr="004C461A">
        <w:t>U</w:t>
      </w:r>
      <w:r w:rsidR="004C461A">
        <w:t>n cosmonaute qui passait par là</w:t>
      </w:r>
    </w:p>
    <w:p w14:paraId="70E023AD" w14:textId="77777777" w:rsidR="004C461A" w:rsidRDefault="003C15F9" w:rsidP="002325DF">
      <w:r w:rsidRPr="004C461A">
        <w:t>Fut tellement surpris qu</w:t>
      </w:r>
      <w:r w:rsidR="00653A75">
        <w:t>’</w:t>
      </w:r>
      <w:r w:rsidRPr="004C461A">
        <w:t>il s</w:t>
      </w:r>
      <w:r w:rsidR="00653A75">
        <w:t>’</w:t>
      </w:r>
      <w:r w:rsidR="004C461A">
        <w:t>arrêta</w:t>
      </w:r>
    </w:p>
    <w:p w14:paraId="70E023AE" w14:textId="77777777" w:rsidR="003C15F9" w:rsidRDefault="003C15F9" w:rsidP="002325DF">
      <w:r w:rsidRPr="004C461A">
        <w:t>Et voulut mettre pied à terre</w:t>
      </w:r>
    </w:p>
    <w:p w14:paraId="70E023AF" w14:textId="77777777" w:rsidR="004C461A" w:rsidRPr="004C461A" w:rsidRDefault="004C461A" w:rsidP="002325DF"/>
    <w:p w14:paraId="70E023B0" w14:textId="77777777" w:rsidR="004C461A" w:rsidRDefault="004C461A" w:rsidP="002325DF">
      <w:r>
        <w:t>Mais pas de terre en ce coin-là</w:t>
      </w:r>
    </w:p>
    <w:p w14:paraId="70E023B1" w14:textId="77777777" w:rsidR="004C461A" w:rsidRDefault="003C15F9" w:rsidP="002325DF">
      <w:r w:rsidRPr="004C461A">
        <w:t>E</w:t>
      </w:r>
      <w:r w:rsidR="004C461A">
        <w:t>t de pommes de terre</w:t>
      </w:r>
    </w:p>
    <w:p w14:paraId="70E023B2" w14:textId="77777777" w:rsidR="003C15F9" w:rsidRDefault="003C15F9" w:rsidP="002325DF">
      <w:r w:rsidRPr="004C461A">
        <w:t>Pas l</w:t>
      </w:r>
      <w:r w:rsidR="00653A75">
        <w:t>’</w:t>
      </w:r>
      <w:r w:rsidRPr="004C461A">
        <w:t>ombre d</w:t>
      </w:r>
      <w:r w:rsidR="00653A75">
        <w:t>’</w:t>
      </w:r>
      <w:r w:rsidRPr="004C461A">
        <w:t>une</w:t>
      </w:r>
    </w:p>
    <w:p w14:paraId="70E023B3" w14:textId="77777777" w:rsidR="004C461A" w:rsidRPr="004C461A" w:rsidRDefault="004C461A" w:rsidP="002325DF"/>
    <w:p w14:paraId="70E023B4" w14:textId="77777777" w:rsidR="004C461A" w:rsidRDefault="003C15F9" w:rsidP="002325DF">
      <w:r w:rsidRPr="004C461A">
        <w:t>C</w:t>
      </w:r>
      <w:r w:rsidR="00653A75">
        <w:t>’</w:t>
      </w:r>
      <w:r w:rsidR="004C461A">
        <w:t>est une blague sans doute</w:t>
      </w:r>
    </w:p>
    <w:p w14:paraId="70E023B5" w14:textId="77777777" w:rsidR="004C461A" w:rsidRDefault="004C461A" w:rsidP="002325DF">
      <w:r>
        <w:t>Dit-il en reprenant sa route</w:t>
      </w:r>
    </w:p>
    <w:p w14:paraId="70E023B6" w14:textId="77777777" w:rsidR="004C461A" w:rsidRDefault="004C461A" w:rsidP="002325DF">
      <w:r>
        <w:t>Et à midi il se fit</w:t>
      </w:r>
    </w:p>
    <w:p w14:paraId="70E023B7" w14:textId="77777777" w:rsidR="00653A75" w:rsidRDefault="003C15F9" w:rsidP="002325DF">
      <w:r w:rsidRPr="004C461A">
        <w:t>Un plat de pommes de lune</w:t>
      </w:r>
      <w:r w:rsidR="00653A75">
        <w:t>.</w:t>
      </w:r>
    </w:p>
    <w:p w14:paraId="70E023B8" w14:textId="77777777" w:rsidR="004C461A" w:rsidRPr="00BF16D2" w:rsidRDefault="003C15F9" w:rsidP="002325DF">
      <w:pPr>
        <w:pStyle w:val="Auteur"/>
      </w:pPr>
      <w:r w:rsidRPr="00BF16D2">
        <w:t>Jean Rousselot</w:t>
      </w:r>
    </w:p>
    <w:p w14:paraId="70E023B9" w14:textId="77777777" w:rsidR="00F40467" w:rsidRPr="00BF16D2" w:rsidRDefault="00E811C4" w:rsidP="00E811C4">
      <w:pPr>
        <w:pStyle w:val="Notation"/>
      </w:pPr>
      <w:bookmarkStart w:id="12" w:name="bookmark17"/>
      <w:r>
        <w:lastRenderedPageBreak/>
        <w:tab/>
      </w:r>
      <w:r w:rsidR="00F40467" w:rsidRPr="00BF16D2">
        <w:t>6 points</w:t>
      </w:r>
    </w:p>
    <w:p w14:paraId="70E023BA" w14:textId="77777777" w:rsidR="00282C99" w:rsidRDefault="00E055BD" w:rsidP="002325DF">
      <w:pPr>
        <w:pStyle w:val="Titre1"/>
        <w:rPr>
          <w:b/>
        </w:rPr>
      </w:pPr>
      <w:r>
        <w:t>On vous dit</w:t>
      </w:r>
    </w:p>
    <w:bookmarkEnd w:id="12"/>
    <w:p w14:paraId="70E023BB" w14:textId="77777777" w:rsidR="00653A75" w:rsidRDefault="00E055BD" w:rsidP="002325DF">
      <w:r w:rsidRPr="00282C99">
        <w:t>On vous dit qu</w:t>
      </w:r>
      <w:r w:rsidR="00653A75">
        <w:t>’</w:t>
      </w:r>
      <w:r w:rsidRPr="00282C99">
        <w:t>il faut prendre l</w:t>
      </w:r>
      <w:r w:rsidR="00653A75">
        <w:t>’</w:t>
      </w:r>
      <w:r w:rsidRPr="00282C99">
        <w:t>air</w:t>
      </w:r>
      <w:r w:rsidR="00653A75">
        <w:t>,</w:t>
      </w:r>
    </w:p>
    <w:p w14:paraId="70E023BC" w14:textId="77777777" w:rsidR="00653A75" w:rsidRDefault="00E055BD" w:rsidP="002325DF">
      <w:r w:rsidRPr="00282C99">
        <w:t>Il faut en prendre et en laisser</w:t>
      </w:r>
      <w:r w:rsidR="00653A75">
        <w:t>.</w:t>
      </w:r>
    </w:p>
    <w:p w14:paraId="70E023BD" w14:textId="77777777" w:rsidR="00282C99" w:rsidRPr="00282C99" w:rsidRDefault="00282C99" w:rsidP="002325DF"/>
    <w:p w14:paraId="70E023BE" w14:textId="77777777" w:rsidR="00653A75" w:rsidRDefault="00E055BD" w:rsidP="002325DF">
      <w:r w:rsidRPr="00282C99">
        <w:t>Prendre l</w:t>
      </w:r>
      <w:r w:rsidR="00653A75">
        <w:t>’</w:t>
      </w:r>
      <w:r w:rsidRPr="00282C99">
        <w:t>air sans en avoir l</w:t>
      </w:r>
      <w:r w:rsidR="00653A75">
        <w:t>’</w:t>
      </w:r>
      <w:r w:rsidRPr="00282C99">
        <w:t>air</w:t>
      </w:r>
      <w:r w:rsidR="00653A75">
        <w:t>,</w:t>
      </w:r>
    </w:p>
    <w:p w14:paraId="70E023BF" w14:textId="77777777" w:rsidR="00653A75" w:rsidRDefault="00E055BD" w:rsidP="002325DF">
      <w:r w:rsidRPr="00282C99">
        <w:t>Prenez l</w:t>
      </w:r>
      <w:r w:rsidR="00653A75">
        <w:t>’</w:t>
      </w:r>
      <w:r w:rsidRPr="00282C99">
        <w:t>air désintéressé</w:t>
      </w:r>
      <w:r w:rsidR="00653A75">
        <w:t>.</w:t>
      </w:r>
    </w:p>
    <w:p w14:paraId="70E023C0" w14:textId="77777777" w:rsidR="00282C99" w:rsidRPr="00282C99" w:rsidRDefault="00282C99" w:rsidP="002325DF"/>
    <w:p w14:paraId="70E023C1" w14:textId="77777777" w:rsidR="00653A75" w:rsidRDefault="00E055BD" w:rsidP="002325DF">
      <w:r w:rsidRPr="00282C99">
        <w:t>Prenez l</w:t>
      </w:r>
      <w:r w:rsidR="00653A75">
        <w:t>’</w:t>
      </w:r>
      <w:r w:rsidRPr="00282C99">
        <w:t>air</w:t>
      </w:r>
      <w:r w:rsidR="00653A75">
        <w:t xml:space="preserve">, </w:t>
      </w:r>
      <w:r w:rsidRPr="00282C99">
        <w:t>cléments</w:t>
      </w:r>
      <w:r w:rsidR="00653A75">
        <w:t xml:space="preserve">, </w:t>
      </w:r>
      <w:r w:rsidRPr="00282C99">
        <w:t>comme Ader</w:t>
      </w:r>
      <w:r w:rsidR="00653A75">
        <w:t>,</w:t>
      </w:r>
    </w:p>
    <w:p w14:paraId="70E023C2" w14:textId="77777777" w:rsidR="00653A75" w:rsidRDefault="00E055BD" w:rsidP="002325DF">
      <w:r w:rsidRPr="00282C99">
        <w:t>Sans vous laisser influencer</w:t>
      </w:r>
      <w:r w:rsidR="00653A75">
        <w:t>.</w:t>
      </w:r>
    </w:p>
    <w:p w14:paraId="70E023C3" w14:textId="77777777" w:rsidR="00282C99" w:rsidRPr="00282C99" w:rsidRDefault="00282C99" w:rsidP="002325DF"/>
    <w:p w14:paraId="70E023C4" w14:textId="77777777" w:rsidR="00653A75" w:rsidRDefault="00E055BD" w:rsidP="002325DF">
      <w:r w:rsidRPr="00282C99">
        <w:t>Si ce n</w:t>
      </w:r>
      <w:r w:rsidR="00653A75">
        <w:t>’</w:t>
      </w:r>
      <w:r w:rsidRPr="00282C99">
        <w:t>est par les courants d</w:t>
      </w:r>
      <w:r w:rsidR="00653A75">
        <w:t>’</w:t>
      </w:r>
      <w:r w:rsidRPr="00282C99">
        <w:t>air</w:t>
      </w:r>
      <w:r w:rsidR="00653A75">
        <w:t>,</w:t>
      </w:r>
    </w:p>
    <w:p w14:paraId="70E023C5" w14:textId="77777777" w:rsidR="00653A75" w:rsidRDefault="00E055BD" w:rsidP="002325DF">
      <w:r w:rsidRPr="00282C99">
        <w:t>Qui sont à prendre ou à laisser</w:t>
      </w:r>
      <w:r w:rsidR="00653A75">
        <w:t>.</w:t>
      </w:r>
    </w:p>
    <w:p w14:paraId="70E023C6" w14:textId="77777777" w:rsidR="00E055BD" w:rsidRPr="00282C99" w:rsidRDefault="00E055BD" w:rsidP="002325DF">
      <w:pPr>
        <w:pStyle w:val="Auteur"/>
      </w:pPr>
      <w:r w:rsidRPr="00282C99">
        <w:t>Jean-Luc Moreau</w:t>
      </w:r>
    </w:p>
    <w:p w14:paraId="70E023C7" w14:textId="77777777" w:rsidR="00F40467" w:rsidRPr="00E055BD" w:rsidRDefault="00E811C4" w:rsidP="00E811C4">
      <w:pPr>
        <w:pStyle w:val="Notation"/>
      </w:pPr>
      <w:bookmarkStart w:id="13" w:name="bookmark18"/>
      <w:r>
        <w:lastRenderedPageBreak/>
        <w:tab/>
      </w:r>
      <w:r w:rsidR="00F40467">
        <w:t xml:space="preserve">10 </w:t>
      </w:r>
      <w:r w:rsidR="00F40467" w:rsidRPr="00E055BD">
        <w:t>points</w:t>
      </w:r>
    </w:p>
    <w:p w14:paraId="70E023C8" w14:textId="77777777" w:rsidR="00E055BD" w:rsidRPr="00E055BD" w:rsidRDefault="00E055BD" w:rsidP="002325DF">
      <w:pPr>
        <w:pStyle w:val="Titre1"/>
      </w:pPr>
      <w:r w:rsidRPr="00E055BD">
        <w:t>Le silence est d</w:t>
      </w:r>
      <w:r w:rsidR="00653A75">
        <w:rPr>
          <w:b/>
        </w:rPr>
        <w:t>’</w:t>
      </w:r>
      <w:r w:rsidRPr="00E055BD">
        <w:t>or</w:t>
      </w:r>
      <w:bookmarkEnd w:id="13"/>
    </w:p>
    <w:p w14:paraId="70E023C9" w14:textId="77777777" w:rsidR="00653A75" w:rsidRPr="00521ACE" w:rsidRDefault="00653A75" w:rsidP="00521ACE">
      <w:pPr>
        <w:pStyle w:val="Normaldiminu"/>
      </w:pPr>
      <w:r w:rsidRPr="00521ACE">
        <w:t>« </w:t>
      </w:r>
      <w:r w:rsidR="00E055BD" w:rsidRPr="00521ACE">
        <w:t>Oui</w:t>
      </w:r>
      <w:r w:rsidRPr="00521ACE">
        <w:t xml:space="preserve">, </w:t>
      </w:r>
      <w:r w:rsidR="00E055BD" w:rsidRPr="00521ACE">
        <w:t>le silence est d</w:t>
      </w:r>
      <w:r w:rsidRPr="00521ACE">
        <w:t>’</w:t>
      </w:r>
      <w:r w:rsidR="00E055BD" w:rsidRPr="00521ACE">
        <w:t>or</w:t>
      </w:r>
      <w:r w:rsidRPr="00521ACE">
        <w:t> »,</w:t>
      </w:r>
    </w:p>
    <w:p w14:paraId="70E023CA" w14:textId="77777777" w:rsidR="00653A75" w:rsidRPr="00521ACE" w:rsidRDefault="00E055BD" w:rsidP="00521ACE">
      <w:pPr>
        <w:pStyle w:val="Normaldiminu"/>
      </w:pPr>
      <w:r w:rsidRPr="00521ACE">
        <w:t>Me dit toujours maman</w:t>
      </w:r>
      <w:r w:rsidR="00653A75" w:rsidRPr="00521ACE">
        <w:t>.</w:t>
      </w:r>
    </w:p>
    <w:p w14:paraId="70E023CB" w14:textId="77777777" w:rsidR="00653A75" w:rsidRPr="00521ACE" w:rsidRDefault="00E055BD" w:rsidP="00521ACE">
      <w:pPr>
        <w:pStyle w:val="Normaldiminu"/>
      </w:pPr>
      <w:r w:rsidRPr="00521ACE">
        <w:t>Et pourquoi pas alors</w:t>
      </w:r>
      <w:r w:rsidR="00653A75" w:rsidRPr="00521ACE">
        <w:t>,</w:t>
      </w:r>
    </w:p>
    <w:p w14:paraId="70E023CC" w14:textId="77777777" w:rsidR="00653A75" w:rsidRPr="00521ACE" w:rsidRDefault="00E055BD" w:rsidP="00521ACE">
      <w:pPr>
        <w:pStyle w:val="Normaldiminu"/>
      </w:pPr>
      <w:r w:rsidRPr="00521ACE">
        <w:t>En fer ou en argent</w:t>
      </w:r>
      <w:r w:rsidR="00653A75" w:rsidRPr="00521ACE">
        <w:t> ?</w:t>
      </w:r>
    </w:p>
    <w:p w14:paraId="70E023CD" w14:textId="77777777" w:rsidR="00282C99" w:rsidRPr="00521ACE" w:rsidRDefault="00282C99" w:rsidP="00521ACE">
      <w:pPr>
        <w:pStyle w:val="Normaldiminu"/>
      </w:pPr>
    </w:p>
    <w:p w14:paraId="70E023CE" w14:textId="77777777" w:rsidR="00282C99" w:rsidRPr="00521ACE" w:rsidRDefault="00282C99" w:rsidP="00521ACE">
      <w:pPr>
        <w:pStyle w:val="Normaldiminu"/>
      </w:pPr>
      <w:r w:rsidRPr="00521ACE">
        <w:t>Je ne sais pas en quoi</w:t>
      </w:r>
    </w:p>
    <w:p w14:paraId="70E023CF" w14:textId="77777777" w:rsidR="00653A75" w:rsidRPr="00521ACE" w:rsidRDefault="00E055BD" w:rsidP="00521ACE">
      <w:pPr>
        <w:pStyle w:val="Normaldiminu"/>
      </w:pPr>
      <w:r w:rsidRPr="00521ACE">
        <w:t>Je puis bien être faite</w:t>
      </w:r>
      <w:r w:rsidR="00653A75" w:rsidRPr="00521ACE">
        <w:t> :</w:t>
      </w:r>
    </w:p>
    <w:p w14:paraId="70E023D0" w14:textId="77777777" w:rsidR="00282C99" w:rsidRPr="00521ACE" w:rsidRDefault="00282C99" w:rsidP="00521ACE">
      <w:pPr>
        <w:pStyle w:val="Normaldiminu"/>
      </w:pPr>
      <w:r w:rsidRPr="00521ACE">
        <w:t>Graine de cacatois</w:t>
      </w:r>
    </w:p>
    <w:p w14:paraId="70E023D1" w14:textId="77777777" w:rsidR="00653A75" w:rsidRPr="00521ACE" w:rsidRDefault="00E055BD" w:rsidP="00521ACE">
      <w:pPr>
        <w:pStyle w:val="Normaldiminu"/>
      </w:pPr>
      <w:r w:rsidRPr="00521ACE">
        <w:t>M</w:t>
      </w:r>
      <w:r w:rsidR="00653A75" w:rsidRPr="00521ACE">
        <w:t>’</w:t>
      </w:r>
      <w:r w:rsidRPr="00521ACE">
        <w:t>appelle la préfète</w:t>
      </w:r>
      <w:r w:rsidR="00653A75" w:rsidRPr="00521ACE">
        <w:t>.</w:t>
      </w:r>
    </w:p>
    <w:p w14:paraId="70E023D2" w14:textId="77777777" w:rsidR="00282C99" w:rsidRPr="00521ACE" w:rsidRDefault="00282C99" w:rsidP="00521ACE">
      <w:pPr>
        <w:pStyle w:val="Normaldiminu"/>
      </w:pPr>
    </w:p>
    <w:p w14:paraId="70E023D3" w14:textId="77777777" w:rsidR="00653A75" w:rsidRPr="00521ACE" w:rsidRDefault="00E055BD" w:rsidP="00521ACE">
      <w:pPr>
        <w:pStyle w:val="Normaldiminu"/>
      </w:pPr>
      <w:r w:rsidRPr="00521ACE">
        <w:t>D</w:t>
      </w:r>
      <w:r w:rsidR="00653A75" w:rsidRPr="00521ACE">
        <w:t>’</w:t>
      </w:r>
      <w:r w:rsidRPr="00521ACE">
        <w:t>accord</w:t>
      </w:r>
      <w:r w:rsidR="00653A75" w:rsidRPr="00521ACE">
        <w:t xml:space="preserve"> ! </w:t>
      </w:r>
      <w:r w:rsidRPr="00521ACE">
        <w:t>Je suis bavarde</w:t>
      </w:r>
      <w:r w:rsidR="00653A75" w:rsidRPr="00521ACE">
        <w:t>.</w:t>
      </w:r>
    </w:p>
    <w:p w14:paraId="70E023D4" w14:textId="77777777" w:rsidR="00282C99" w:rsidRPr="00521ACE" w:rsidRDefault="00282C99" w:rsidP="00521ACE">
      <w:pPr>
        <w:pStyle w:val="Normaldiminu"/>
      </w:pPr>
      <w:r w:rsidRPr="00521ACE">
        <w:t>Mais est-ce une raison</w:t>
      </w:r>
    </w:p>
    <w:p w14:paraId="70E023D5" w14:textId="77777777" w:rsidR="00282C99" w:rsidRPr="00521ACE" w:rsidRDefault="00E055BD" w:rsidP="00521ACE">
      <w:pPr>
        <w:pStyle w:val="Normaldiminu"/>
      </w:pPr>
      <w:r w:rsidRPr="00521ACE">
        <w:t>Pour que l</w:t>
      </w:r>
      <w:r w:rsidR="00653A75" w:rsidRPr="00521ACE">
        <w:t>’</w:t>
      </w:r>
      <w:r w:rsidR="00282C99" w:rsidRPr="00521ACE">
        <w:t>on me brocarde</w:t>
      </w:r>
    </w:p>
    <w:p w14:paraId="70E023D6" w14:textId="77777777" w:rsidR="00653A75" w:rsidRPr="00521ACE" w:rsidRDefault="00E055BD" w:rsidP="00521ACE">
      <w:pPr>
        <w:pStyle w:val="Normaldiminu"/>
      </w:pPr>
      <w:r w:rsidRPr="00521ACE">
        <w:t>En classe</w:t>
      </w:r>
      <w:r w:rsidR="00653A75" w:rsidRPr="00521ACE">
        <w:t xml:space="preserve">, </w:t>
      </w:r>
      <w:r w:rsidRPr="00521ACE">
        <w:t>à la maison</w:t>
      </w:r>
      <w:r w:rsidR="00653A75" w:rsidRPr="00521ACE">
        <w:t>,</w:t>
      </w:r>
    </w:p>
    <w:p w14:paraId="70E023D7" w14:textId="77777777" w:rsidR="00282C99" w:rsidRPr="00521ACE" w:rsidRDefault="00282C99" w:rsidP="00521ACE">
      <w:pPr>
        <w:pStyle w:val="Normaldiminu"/>
      </w:pPr>
    </w:p>
    <w:p w14:paraId="70E023D8" w14:textId="77777777" w:rsidR="00282C99" w:rsidRPr="00521ACE" w:rsidRDefault="00E055BD" w:rsidP="00521ACE">
      <w:pPr>
        <w:pStyle w:val="Normaldiminu"/>
      </w:pPr>
      <w:r w:rsidRPr="00521ACE">
        <w:t>Et que l</w:t>
      </w:r>
      <w:r w:rsidR="00653A75" w:rsidRPr="00521ACE">
        <w:t>’</w:t>
      </w:r>
      <w:r w:rsidR="00282C99" w:rsidRPr="00521ACE">
        <w:t>on me répète</w:t>
      </w:r>
    </w:p>
    <w:p w14:paraId="70E023D9" w14:textId="77777777" w:rsidR="00282C99" w:rsidRPr="00521ACE" w:rsidRDefault="00282C99" w:rsidP="00521ACE">
      <w:pPr>
        <w:pStyle w:val="Normaldiminu"/>
      </w:pPr>
      <w:r w:rsidRPr="00521ACE">
        <w:t>Et me répète encore</w:t>
      </w:r>
    </w:p>
    <w:p w14:paraId="70E023DA" w14:textId="77777777" w:rsidR="00282C99" w:rsidRPr="00521ACE" w:rsidRDefault="00D50A4C" w:rsidP="00521ACE">
      <w:pPr>
        <w:pStyle w:val="Normaldiminu"/>
      </w:pPr>
      <w:r w:rsidRPr="00521ACE">
        <w:t>À</w:t>
      </w:r>
      <w:r w:rsidR="00282C99" w:rsidRPr="00521ACE">
        <w:t xml:space="preserve"> me casser la tête</w:t>
      </w:r>
    </w:p>
    <w:p w14:paraId="70E023DB" w14:textId="77777777" w:rsidR="00653A75" w:rsidRPr="00521ACE" w:rsidRDefault="00E055BD" w:rsidP="00521ACE">
      <w:pPr>
        <w:pStyle w:val="Normaldiminu"/>
      </w:pPr>
      <w:r w:rsidRPr="00521ACE">
        <w:t>Que le silence est d</w:t>
      </w:r>
      <w:r w:rsidR="00653A75" w:rsidRPr="00521ACE">
        <w:t>’</w:t>
      </w:r>
      <w:r w:rsidRPr="00521ACE">
        <w:t>or</w:t>
      </w:r>
      <w:r w:rsidR="00653A75" w:rsidRPr="00521ACE">
        <w:t> ?</w:t>
      </w:r>
    </w:p>
    <w:p w14:paraId="70E023DC" w14:textId="77777777" w:rsidR="00282C99" w:rsidRPr="00521ACE" w:rsidRDefault="00282C99" w:rsidP="00521ACE">
      <w:pPr>
        <w:pStyle w:val="Normaldiminu"/>
      </w:pPr>
    </w:p>
    <w:p w14:paraId="70E023DD" w14:textId="77777777" w:rsidR="00282C99" w:rsidRPr="00521ACE" w:rsidRDefault="00E055BD" w:rsidP="00521ACE">
      <w:pPr>
        <w:pStyle w:val="Normaldiminu"/>
      </w:pPr>
      <w:r w:rsidRPr="00521ACE">
        <w:t>Est-ce</w:t>
      </w:r>
      <w:r w:rsidR="00653A75" w:rsidRPr="00521ACE">
        <w:t xml:space="preserve">, </w:t>
      </w:r>
      <w:r w:rsidR="00282C99" w:rsidRPr="00521ACE">
        <w:t>ma faute à moi</w:t>
      </w:r>
    </w:p>
    <w:p w14:paraId="70E023DE" w14:textId="77777777" w:rsidR="00653A75" w:rsidRPr="00521ACE" w:rsidRDefault="00E055BD" w:rsidP="00521ACE">
      <w:pPr>
        <w:pStyle w:val="Normaldiminu"/>
      </w:pPr>
      <w:r w:rsidRPr="00521ACE">
        <w:t>Si j</w:t>
      </w:r>
      <w:r w:rsidR="00653A75" w:rsidRPr="00521ACE">
        <w:t>’</w:t>
      </w:r>
      <w:r w:rsidRPr="00521ACE">
        <w:t>ai là dans la gorge</w:t>
      </w:r>
      <w:r w:rsidR="00653A75" w:rsidRPr="00521ACE">
        <w:t>,</w:t>
      </w:r>
    </w:p>
    <w:p w14:paraId="70E023DF" w14:textId="77777777" w:rsidR="00282C99" w:rsidRPr="00521ACE" w:rsidRDefault="00282C99" w:rsidP="00521ACE">
      <w:pPr>
        <w:pStyle w:val="Normaldiminu"/>
      </w:pPr>
      <w:r w:rsidRPr="00521ACE">
        <w:t xml:space="preserve">Un petit </w:t>
      </w:r>
      <w:r w:rsidR="00D50A4C" w:rsidRPr="00521ACE">
        <w:t>rougegorge</w:t>
      </w:r>
    </w:p>
    <w:p w14:paraId="70E023E0" w14:textId="77777777" w:rsidR="00653A75" w:rsidRPr="00521ACE" w:rsidRDefault="00E055BD" w:rsidP="00521ACE">
      <w:pPr>
        <w:pStyle w:val="Normaldiminu"/>
      </w:pPr>
      <w:r w:rsidRPr="00521ACE">
        <w:t>Qui gazouille de joie</w:t>
      </w:r>
      <w:r w:rsidR="00653A75" w:rsidRPr="00521ACE">
        <w:t> ?</w:t>
      </w:r>
    </w:p>
    <w:p w14:paraId="70E023E1" w14:textId="77777777" w:rsidR="00E055BD" w:rsidRPr="00282C99" w:rsidRDefault="00E055BD" w:rsidP="002325DF">
      <w:pPr>
        <w:pStyle w:val="Auteur"/>
      </w:pPr>
      <w:r w:rsidRPr="00282C99">
        <w:t>Maurice Carême</w:t>
      </w:r>
    </w:p>
    <w:p w14:paraId="70E023E2" w14:textId="77777777" w:rsidR="00F40467" w:rsidRPr="00E055BD" w:rsidRDefault="00E811C4" w:rsidP="00E811C4">
      <w:pPr>
        <w:pStyle w:val="Notation"/>
      </w:pPr>
      <w:bookmarkStart w:id="14" w:name="bookmark19"/>
      <w:r>
        <w:lastRenderedPageBreak/>
        <w:tab/>
      </w:r>
      <w:r w:rsidR="00F40467" w:rsidRPr="00E055BD">
        <w:t>8 points</w:t>
      </w:r>
    </w:p>
    <w:p w14:paraId="70E023E3" w14:textId="77777777" w:rsidR="00E055BD" w:rsidRPr="00E055BD" w:rsidRDefault="00E055BD" w:rsidP="002325DF">
      <w:pPr>
        <w:pStyle w:val="Titre1"/>
      </w:pPr>
      <w:r w:rsidRPr="00E055BD">
        <w:t>La recherche</w:t>
      </w:r>
      <w:bookmarkEnd w:id="14"/>
    </w:p>
    <w:p w14:paraId="70E023E4" w14:textId="77777777" w:rsidR="00282C99" w:rsidRDefault="00E055BD" w:rsidP="002325DF">
      <w:r w:rsidRPr="00282C99">
        <w:t>Cert</w:t>
      </w:r>
      <w:r w:rsidR="00282C99">
        <w:t>ains la cherchent dans les airs</w:t>
      </w:r>
    </w:p>
    <w:p w14:paraId="70E023E5" w14:textId="77777777" w:rsidR="00653A75" w:rsidRDefault="00E055BD" w:rsidP="002325DF">
      <w:r w:rsidRPr="00282C99">
        <w:t>Parmi les oiseaux des nuages</w:t>
      </w:r>
      <w:r w:rsidR="00653A75">
        <w:t>,</w:t>
      </w:r>
    </w:p>
    <w:p w14:paraId="70E023E6" w14:textId="77777777" w:rsidR="00282C99" w:rsidRDefault="00E055BD" w:rsidP="002325DF">
      <w:r w:rsidRPr="00282C99">
        <w:t>D</w:t>
      </w:r>
      <w:r w:rsidR="00653A75">
        <w:t>’</w:t>
      </w:r>
      <w:r w:rsidRPr="00282C99">
        <w:t>a</w:t>
      </w:r>
      <w:r w:rsidR="00282C99">
        <w:t>utres dans les fleurs du bocage</w:t>
      </w:r>
    </w:p>
    <w:p w14:paraId="70E023E7" w14:textId="77777777" w:rsidR="00653A75" w:rsidRDefault="00E055BD" w:rsidP="002325DF">
      <w:r w:rsidRPr="00282C99">
        <w:t>Ou dans les algues de la mer</w:t>
      </w:r>
      <w:r w:rsidR="00653A75">
        <w:t>.</w:t>
      </w:r>
    </w:p>
    <w:p w14:paraId="70E023E8" w14:textId="77777777" w:rsidR="00282C99" w:rsidRPr="00282C99" w:rsidRDefault="00282C99" w:rsidP="002325DF"/>
    <w:p w14:paraId="70E023E9" w14:textId="77777777" w:rsidR="00653A75" w:rsidRDefault="00E055BD" w:rsidP="002325DF">
      <w:r w:rsidRPr="00282C99">
        <w:t>Ils s</w:t>
      </w:r>
      <w:r w:rsidR="00653A75">
        <w:t>’</w:t>
      </w:r>
      <w:r w:rsidRPr="00282C99">
        <w:t>en vont la chercher en Chine</w:t>
      </w:r>
      <w:r w:rsidR="00653A75">
        <w:t>,</w:t>
      </w:r>
    </w:p>
    <w:p w14:paraId="70E023EA" w14:textId="77777777" w:rsidR="00653A75" w:rsidRDefault="00E055BD" w:rsidP="002325DF">
      <w:r w:rsidRPr="00282C99">
        <w:t>Dans un temple ancien</w:t>
      </w:r>
      <w:r w:rsidR="00653A75">
        <w:t xml:space="preserve">, </w:t>
      </w:r>
      <w:r w:rsidRPr="00282C99">
        <w:t>à Pékin</w:t>
      </w:r>
      <w:r w:rsidR="00653A75">
        <w:t>,</w:t>
      </w:r>
    </w:p>
    <w:p w14:paraId="70E023EB" w14:textId="77777777" w:rsidR="00653A75" w:rsidRDefault="00E055BD" w:rsidP="002325DF">
      <w:r w:rsidRPr="00282C99">
        <w:t>Dans les pages d</w:t>
      </w:r>
      <w:r w:rsidR="00653A75">
        <w:t>’</w:t>
      </w:r>
      <w:r w:rsidRPr="00282C99">
        <w:t>un vieux bouquin</w:t>
      </w:r>
      <w:r w:rsidR="00653A75">
        <w:t>,</w:t>
      </w:r>
    </w:p>
    <w:p w14:paraId="70E023EC" w14:textId="77777777" w:rsidR="00653A75" w:rsidRDefault="00E055BD" w:rsidP="002325DF">
      <w:r w:rsidRPr="00282C99">
        <w:t>Dans les secrets d</w:t>
      </w:r>
      <w:r w:rsidR="00653A75">
        <w:t>’</w:t>
      </w:r>
      <w:r w:rsidRPr="00282C99">
        <w:t>une machine</w:t>
      </w:r>
      <w:r w:rsidR="00653A75">
        <w:t>…</w:t>
      </w:r>
    </w:p>
    <w:p w14:paraId="70E023ED" w14:textId="77777777" w:rsidR="00282C99" w:rsidRPr="00282C99" w:rsidRDefault="00282C99" w:rsidP="002325DF"/>
    <w:p w14:paraId="70E023EE" w14:textId="77777777" w:rsidR="00653A75" w:rsidRDefault="00E055BD" w:rsidP="002325DF">
      <w:r w:rsidRPr="00282C99">
        <w:t>Pourquoi remuer la planète</w:t>
      </w:r>
      <w:r w:rsidR="00653A75">
        <w:t> ?</w:t>
      </w:r>
    </w:p>
    <w:p w14:paraId="70E023EF" w14:textId="77777777" w:rsidR="00653A75" w:rsidRDefault="00E055BD" w:rsidP="002325DF">
      <w:r w:rsidRPr="00282C99">
        <w:t>Moi</w:t>
      </w:r>
      <w:r w:rsidR="00653A75">
        <w:t xml:space="preserve">, </w:t>
      </w:r>
      <w:r w:rsidRPr="00282C99">
        <w:t>comme je t</w:t>
      </w:r>
      <w:r w:rsidR="00653A75">
        <w:t>’</w:t>
      </w:r>
      <w:r w:rsidRPr="00282C99">
        <w:t>aime beaucoup</w:t>
      </w:r>
      <w:r w:rsidR="00653A75">
        <w:t>,</w:t>
      </w:r>
    </w:p>
    <w:p w14:paraId="70E023F0" w14:textId="77777777" w:rsidR="00282C99" w:rsidRDefault="00E055BD" w:rsidP="002325DF">
      <w:r w:rsidRPr="00282C99">
        <w:t>Dan</w:t>
      </w:r>
      <w:r w:rsidR="00282C99">
        <w:t>s les cheveux blonds de ton cou</w:t>
      </w:r>
    </w:p>
    <w:p w14:paraId="70E023F1" w14:textId="77777777" w:rsidR="00653A75" w:rsidRDefault="00E055BD" w:rsidP="002325DF">
      <w:r w:rsidRPr="00282C99">
        <w:t>Je cherche la petite bête</w:t>
      </w:r>
      <w:r w:rsidR="00653A75">
        <w:t>.</w:t>
      </w:r>
    </w:p>
    <w:p w14:paraId="70E023F2" w14:textId="77777777" w:rsidR="00E055BD" w:rsidRPr="00282C99" w:rsidRDefault="00E055BD" w:rsidP="002325DF">
      <w:pPr>
        <w:pStyle w:val="Auteur"/>
      </w:pPr>
      <w:r w:rsidRPr="00282C99">
        <w:t xml:space="preserve">Jacques </w:t>
      </w:r>
      <w:proofErr w:type="spellStart"/>
      <w:r w:rsidRPr="00282C99">
        <w:t>Charpentreau</w:t>
      </w:r>
      <w:proofErr w:type="spellEnd"/>
    </w:p>
    <w:p w14:paraId="70E023F3" w14:textId="77777777" w:rsidR="00F40467" w:rsidRPr="00E055BD" w:rsidRDefault="00E811C4" w:rsidP="00E811C4">
      <w:pPr>
        <w:pStyle w:val="Notation"/>
      </w:pPr>
      <w:bookmarkStart w:id="15" w:name="bookmark21"/>
      <w:r>
        <w:lastRenderedPageBreak/>
        <w:tab/>
      </w:r>
      <w:r w:rsidR="00F40467" w:rsidRPr="00E055BD">
        <w:t>6 points</w:t>
      </w:r>
    </w:p>
    <w:p w14:paraId="70E023F4" w14:textId="77777777" w:rsidR="00E055BD" w:rsidRPr="00282C99" w:rsidRDefault="00E055BD" w:rsidP="002325DF">
      <w:pPr>
        <w:pStyle w:val="Titre1"/>
      </w:pPr>
      <w:r w:rsidRPr="00282C99">
        <w:t>L</w:t>
      </w:r>
      <w:r w:rsidR="00653A75">
        <w:t>’</w:t>
      </w:r>
      <w:r w:rsidRPr="00282C99">
        <w:t xml:space="preserve">araignée du </w:t>
      </w:r>
      <w:bookmarkEnd w:id="15"/>
      <w:r w:rsidR="00D50A4C" w:rsidRPr="00282C99">
        <w:t>gouter</w:t>
      </w:r>
    </w:p>
    <w:p w14:paraId="70E023F5" w14:textId="77777777" w:rsidR="00653A75" w:rsidRDefault="00E055BD" w:rsidP="002325DF">
      <w:r w:rsidRPr="00282C99">
        <w:t>Araignée du matin</w:t>
      </w:r>
      <w:r w:rsidR="00653A75">
        <w:t xml:space="preserve"> : </w:t>
      </w:r>
      <w:r w:rsidRPr="00282C99">
        <w:t>chagrin</w:t>
      </w:r>
      <w:r w:rsidR="00653A75">
        <w:t>,</w:t>
      </w:r>
    </w:p>
    <w:p w14:paraId="70E023F6" w14:textId="77777777" w:rsidR="00282C99" w:rsidRDefault="00282C99" w:rsidP="002325DF">
      <w:r>
        <w:t>pensait un bébé coccinelle</w:t>
      </w:r>
    </w:p>
    <w:p w14:paraId="70E023F7" w14:textId="77777777" w:rsidR="00653A75" w:rsidRDefault="00E055BD" w:rsidP="002325DF">
      <w:proofErr w:type="gramStart"/>
      <w:r w:rsidRPr="00282C99">
        <w:t>cherchant</w:t>
      </w:r>
      <w:proofErr w:type="gramEnd"/>
      <w:r w:rsidRPr="00282C99">
        <w:t xml:space="preserve"> à libérer ses ailes</w:t>
      </w:r>
      <w:r w:rsidR="00653A75">
        <w:t>.</w:t>
      </w:r>
    </w:p>
    <w:p w14:paraId="70E023F8" w14:textId="77777777" w:rsidR="00282C99" w:rsidRPr="00282C99" w:rsidRDefault="00282C99" w:rsidP="002325DF"/>
    <w:p w14:paraId="70E023F9" w14:textId="77777777" w:rsidR="00282C99" w:rsidRDefault="00E055BD" w:rsidP="002325DF">
      <w:r w:rsidRPr="00282C99">
        <w:t>Araignée du midi</w:t>
      </w:r>
      <w:r w:rsidR="00653A75">
        <w:t xml:space="preserve"> : </w:t>
      </w:r>
      <w:r w:rsidR="00282C99">
        <w:t>souci</w:t>
      </w:r>
    </w:p>
    <w:p w14:paraId="70E023FA" w14:textId="77777777" w:rsidR="00282C99" w:rsidRDefault="00E055BD" w:rsidP="002325DF">
      <w:r w:rsidRPr="00282C99">
        <w:t>g</w:t>
      </w:r>
      <w:r w:rsidR="00282C99">
        <w:t>rognait un rat dans son chagrin</w:t>
      </w:r>
    </w:p>
    <w:p w14:paraId="70E023FB" w14:textId="77777777" w:rsidR="00653A75" w:rsidRDefault="00E055BD" w:rsidP="002325DF">
      <w:proofErr w:type="gramStart"/>
      <w:r w:rsidRPr="00282C99">
        <w:t>de</w:t>
      </w:r>
      <w:proofErr w:type="gramEnd"/>
      <w:r w:rsidRPr="00282C99">
        <w:t xml:space="preserve"> voir un chat près de sa belle</w:t>
      </w:r>
      <w:r w:rsidR="00653A75">
        <w:t>.</w:t>
      </w:r>
    </w:p>
    <w:p w14:paraId="70E023FC" w14:textId="77777777" w:rsidR="00282C99" w:rsidRPr="00282C99" w:rsidRDefault="00282C99" w:rsidP="002325DF"/>
    <w:p w14:paraId="70E023FD" w14:textId="77777777" w:rsidR="00653A75" w:rsidRDefault="00E055BD" w:rsidP="002325DF">
      <w:r w:rsidRPr="00282C99">
        <w:t>Araignée du soir</w:t>
      </w:r>
      <w:r w:rsidR="00653A75">
        <w:t xml:space="preserve"> : </w:t>
      </w:r>
      <w:r w:rsidRPr="00282C99">
        <w:t>espoir</w:t>
      </w:r>
      <w:r w:rsidR="00653A75">
        <w:t>,</w:t>
      </w:r>
    </w:p>
    <w:p w14:paraId="70E023FE" w14:textId="77777777" w:rsidR="00282C99" w:rsidRDefault="00E055BD" w:rsidP="002325DF">
      <w:proofErr w:type="gramStart"/>
      <w:r w:rsidRPr="00282C99">
        <w:t>disait</w:t>
      </w:r>
      <w:proofErr w:type="gramEnd"/>
      <w:r w:rsidRPr="00282C99">
        <w:t xml:space="preserve"> au briquet l</w:t>
      </w:r>
      <w:r w:rsidR="00653A75">
        <w:t>’</w:t>
      </w:r>
      <w:r w:rsidR="00282C99">
        <w:t>étincelle</w:t>
      </w:r>
    </w:p>
    <w:p w14:paraId="70E023FF" w14:textId="77777777" w:rsidR="00653A75" w:rsidRDefault="00E055BD" w:rsidP="002325DF">
      <w:proofErr w:type="gramStart"/>
      <w:r w:rsidRPr="00282C99">
        <w:t>mourant</w:t>
      </w:r>
      <w:proofErr w:type="gramEnd"/>
      <w:r w:rsidRPr="00282C99">
        <w:t xml:space="preserve"> dans le vent du jardin</w:t>
      </w:r>
      <w:r w:rsidR="00653A75">
        <w:t>.</w:t>
      </w:r>
    </w:p>
    <w:p w14:paraId="70E02400" w14:textId="77777777" w:rsidR="00282C99" w:rsidRPr="00282C99" w:rsidRDefault="00282C99" w:rsidP="002325DF"/>
    <w:p w14:paraId="70E02401" w14:textId="77777777" w:rsidR="00282C99" w:rsidRDefault="00E055BD" w:rsidP="002325DF">
      <w:r w:rsidRPr="00282C99">
        <w:t>Mais l</w:t>
      </w:r>
      <w:r w:rsidR="00653A75">
        <w:t>’</w:t>
      </w:r>
      <w:r w:rsidR="00282C99">
        <w:t>araignée dans sa nacelle</w:t>
      </w:r>
    </w:p>
    <w:p w14:paraId="70E02402" w14:textId="77777777" w:rsidR="00282C99" w:rsidRDefault="00E055BD" w:rsidP="002325DF">
      <w:proofErr w:type="gramStart"/>
      <w:r w:rsidRPr="00282C99">
        <w:t>prisonnière</w:t>
      </w:r>
      <w:proofErr w:type="gramEnd"/>
      <w:r w:rsidRPr="00282C99">
        <w:t xml:space="preserve"> à vie</w:t>
      </w:r>
      <w:r w:rsidR="00282C99">
        <w:t xml:space="preserve"> de sa faim</w:t>
      </w:r>
    </w:p>
    <w:p w14:paraId="70E02403" w14:textId="77777777" w:rsidR="00653A75" w:rsidRDefault="00E055BD" w:rsidP="002325DF">
      <w:proofErr w:type="gramStart"/>
      <w:r w:rsidRPr="00282C99">
        <w:t>rêvait</w:t>
      </w:r>
      <w:proofErr w:type="gramEnd"/>
      <w:r w:rsidRPr="00282C99">
        <w:t xml:space="preserve"> qu</w:t>
      </w:r>
      <w:r w:rsidR="00653A75">
        <w:t>’</w:t>
      </w:r>
      <w:r w:rsidRPr="00282C99">
        <w:t>elle était hirondelle</w:t>
      </w:r>
      <w:r w:rsidR="00653A75">
        <w:t>.</w:t>
      </w:r>
    </w:p>
    <w:p w14:paraId="70E02404" w14:textId="77777777" w:rsidR="00E055BD" w:rsidRPr="00E055BD" w:rsidRDefault="00E055BD" w:rsidP="002325DF">
      <w:pPr>
        <w:pStyle w:val="Auteur"/>
      </w:pPr>
      <w:r w:rsidRPr="00E055BD">
        <w:t>Pierre Béarn</w:t>
      </w:r>
    </w:p>
    <w:p w14:paraId="70E02405" w14:textId="77777777" w:rsidR="00F40467" w:rsidRPr="00E055BD" w:rsidRDefault="00E811C4" w:rsidP="00E811C4">
      <w:pPr>
        <w:pStyle w:val="Notation"/>
      </w:pPr>
      <w:bookmarkStart w:id="16" w:name="bookmark23"/>
      <w:r>
        <w:lastRenderedPageBreak/>
        <w:tab/>
      </w:r>
      <w:r w:rsidR="00F40467" w:rsidRPr="00E055BD">
        <w:t>8 points</w:t>
      </w:r>
    </w:p>
    <w:p w14:paraId="70E02406" w14:textId="77777777" w:rsidR="00E055BD" w:rsidRPr="00282C99" w:rsidRDefault="00E055BD" w:rsidP="002325DF">
      <w:pPr>
        <w:pStyle w:val="Titre1"/>
      </w:pPr>
      <w:r w:rsidRPr="00282C99">
        <w:t>Mon général</w:t>
      </w:r>
      <w:bookmarkEnd w:id="16"/>
    </w:p>
    <w:p w14:paraId="70E02407" w14:textId="77777777" w:rsidR="00282C99" w:rsidRDefault="00E055BD" w:rsidP="002325DF">
      <w:r w:rsidRPr="00282C99">
        <w:t>Mon général</w:t>
      </w:r>
      <w:r w:rsidR="00653A75">
        <w:t xml:space="preserve">, </w:t>
      </w:r>
      <w:r w:rsidRPr="00282C99">
        <w:t>votre tank est si so</w:t>
      </w:r>
      <w:r w:rsidR="00282C99">
        <w:t>lide</w:t>
      </w:r>
    </w:p>
    <w:p w14:paraId="70E02408" w14:textId="77777777" w:rsidR="007F3B6F" w:rsidRDefault="00E055BD" w:rsidP="002325DF">
      <w:r w:rsidRPr="00282C99">
        <w:t>Il couche une forêt</w:t>
      </w:r>
      <w:r w:rsidR="00653A75">
        <w:t xml:space="preserve">, </w:t>
      </w:r>
      <w:r w:rsidR="007F3B6F">
        <w:t>il écrase cent hommes</w:t>
      </w:r>
    </w:p>
    <w:p w14:paraId="70E02409" w14:textId="77777777" w:rsidR="00653A75" w:rsidRDefault="00E055BD" w:rsidP="002325DF">
      <w:r w:rsidRPr="00282C99">
        <w:t>Mais il a un défaut</w:t>
      </w:r>
      <w:r w:rsidR="00653A75">
        <w:t xml:space="preserve"> : </w:t>
      </w:r>
      <w:r w:rsidRPr="00282C99">
        <w:t>il a besoin d</w:t>
      </w:r>
      <w:r w:rsidR="00653A75">
        <w:t>’</w:t>
      </w:r>
      <w:r w:rsidRPr="00282C99">
        <w:t>un mécanicien</w:t>
      </w:r>
      <w:r w:rsidR="00653A75">
        <w:t>.</w:t>
      </w:r>
    </w:p>
    <w:p w14:paraId="70E0240A" w14:textId="77777777" w:rsidR="007F3B6F" w:rsidRPr="00282C99" w:rsidRDefault="007F3B6F" w:rsidP="002325DF"/>
    <w:p w14:paraId="70E0240B" w14:textId="77777777" w:rsidR="007F3B6F" w:rsidRDefault="00E055BD" w:rsidP="002325DF">
      <w:r w:rsidRPr="00282C99">
        <w:t>Mon général</w:t>
      </w:r>
      <w:r w:rsidR="00653A75">
        <w:t xml:space="preserve">, </w:t>
      </w:r>
      <w:r w:rsidRPr="00282C99">
        <w:t>votre bombardier est si puissant</w:t>
      </w:r>
    </w:p>
    <w:p w14:paraId="70E0240C" w14:textId="77777777" w:rsidR="00E055BD" w:rsidRPr="00282C99" w:rsidRDefault="00E055BD" w:rsidP="002325DF">
      <w:r w:rsidRPr="00282C99">
        <w:t>Il vole plus vite que l</w:t>
      </w:r>
      <w:r w:rsidR="00653A75">
        <w:t>’</w:t>
      </w:r>
      <w:r w:rsidRPr="00282C99">
        <w:t>éclair et transporte plus qu</w:t>
      </w:r>
      <w:r w:rsidR="00653A75">
        <w:t>’</w:t>
      </w:r>
      <w:r w:rsidRPr="00282C99">
        <w:t>un éléphant</w:t>
      </w:r>
    </w:p>
    <w:p w14:paraId="70E0240D" w14:textId="77777777" w:rsidR="00653A75" w:rsidRDefault="00E055BD" w:rsidP="002325DF">
      <w:r w:rsidRPr="00282C99">
        <w:t>Mais il a un défaut</w:t>
      </w:r>
      <w:r w:rsidR="00653A75">
        <w:t xml:space="preserve"> : </w:t>
      </w:r>
      <w:r w:rsidRPr="00282C99">
        <w:t>il a besoin d</w:t>
      </w:r>
      <w:r w:rsidR="00653A75">
        <w:t>’</w:t>
      </w:r>
      <w:r w:rsidRPr="00282C99">
        <w:t>un pilote</w:t>
      </w:r>
      <w:r w:rsidR="00653A75">
        <w:t>.</w:t>
      </w:r>
    </w:p>
    <w:p w14:paraId="70E0240E" w14:textId="77777777" w:rsidR="007F3B6F" w:rsidRPr="00282C99" w:rsidRDefault="007F3B6F" w:rsidP="002325DF"/>
    <w:p w14:paraId="70E0240F" w14:textId="77777777" w:rsidR="00E055BD" w:rsidRPr="00282C99" w:rsidRDefault="00E055BD" w:rsidP="002325DF">
      <w:r w:rsidRPr="00282C99">
        <w:t>Mon général</w:t>
      </w:r>
      <w:r w:rsidR="00653A75">
        <w:t xml:space="preserve">, </w:t>
      </w:r>
      <w:r w:rsidRPr="00282C99">
        <w:t>l</w:t>
      </w:r>
      <w:r w:rsidR="00653A75">
        <w:t>’</w:t>
      </w:r>
      <w:r w:rsidRPr="00282C99">
        <w:t>homme est très utile</w:t>
      </w:r>
    </w:p>
    <w:p w14:paraId="70E02410" w14:textId="77777777" w:rsidR="00E055BD" w:rsidRPr="00282C99" w:rsidRDefault="00E055BD" w:rsidP="002325DF">
      <w:r w:rsidRPr="00282C99">
        <w:t>Il sait voler</w:t>
      </w:r>
      <w:r w:rsidR="00653A75">
        <w:t xml:space="preserve">, </w:t>
      </w:r>
      <w:r w:rsidRPr="00282C99">
        <w:t>il sait tuer</w:t>
      </w:r>
    </w:p>
    <w:p w14:paraId="70E02411" w14:textId="77777777" w:rsidR="00653A75" w:rsidRDefault="00E055BD" w:rsidP="002325DF">
      <w:r w:rsidRPr="00282C99">
        <w:t>Mais il a un défaut</w:t>
      </w:r>
      <w:r w:rsidR="00653A75">
        <w:t xml:space="preserve"> : </w:t>
      </w:r>
      <w:r w:rsidRPr="00282C99">
        <w:t>il sait penser</w:t>
      </w:r>
      <w:r w:rsidR="00653A75">
        <w:t>.</w:t>
      </w:r>
    </w:p>
    <w:p w14:paraId="70E02412" w14:textId="77777777" w:rsidR="00E055BD" w:rsidRPr="00E055BD" w:rsidRDefault="00E055BD" w:rsidP="002325DF">
      <w:pPr>
        <w:pStyle w:val="Auteur"/>
      </w:pPr>
      <w:r w:rsidRPr="00E055BD">
        <w:t>Bertolt Brecht</w:t>
      </w:r>
    </w:p>
    <w:p w14:paraId="70E02413" w14:textId="77777777" w:rsidR="00F40467" w:rsidRPr="00E055BD" w:rsidRDefault="00E811C4" w:rsidP="00E811C4">
      <w:pPr>
        <w:pStyle w:val="Notation"/>
      </w:pPr>
      <w:bookmarkStart w:id="17" w:name="bookmark26"/>
      <w:r>
        <w:lastRenderedPageBreak/>
        <w:tab/>
      </w:r>
      <w:r w:rsidR="00F40467" w:rsidRPr="00E055BD">
        <w:t>6 points</w:t>
      </w:r>
    </w:p>
    <w:p w14:paraId="70E02414" w14:textId="77777777" w:rsidR="00E055BD" w:rsidRPr="00E055BD" w:rsidRDefault="007F3B6F" w:rsidP="002325DF">
      <w:pPr>
        <w:pStyle w:val="Titre1"/>
      </w:pPr>
      <w:r>
        <w:t>I</w:t>
      </w:r>
      <w:r w:rsidR="00E055BD" w:rsidRPr="00E055BD">
        <w:t>les</w:t>
      </w:r>
      <w:bookmarkEnd w:id="17"/>
    </w:p>
    <w:p w14:paraId="70E02415" w14:textId="77777777" w:rsidR="00E055BD" w:rsidRPr="007F3B6F" w:rsidRDefault="007F3B6F" w:rsidP="002325DF">
      <w:r w:rsidRPr="007F3B6F">
        <w:t>I</w:t>
      </w:r>
      <w:r w:rsidR="00E055BD" w:rsidRPr="007F3B6F">
        <w:t>les</w:t>
      </w:r>
    </w:p>
    <w:p w14:paraId="70E02416" w14:textId="77777777" w:rsidR="007F3B6F" w:rsidRPr="007F3B6F" w:rsidRDefault="007F3B6F" w:rsidP="002325DF">
      <w:r w:rsidRPr="007F3B6F">
        <w:t xml:space="preserve">Iles </w:t>
      </w:r>
      <w:r w:rsidR="00E055BD" w:rsidRPr="007F3B6F">
        <w:t>où l</w:t>
      </w:r>
      <w:r w:rsidR="00653A75">
        <w:t>’</w:t>
      </w:r>
      <w:r w:rsidRPr="007F3B6F">
        <w:t>on ne prendra jamais terre</w:t>
      </w:r>
    </w:p>
    <w:p w14:paraId="70E02417" w14:textId="77777777" w:rsidR="007F3B6F" w:rsidRPr="007F3B6F" w:rsidRDefault="007F3B6F" w:rsidP="002325DF">
      <w:r w:rsidRPr="007F3B6F">
        <w:t>I</w:t>
      </w:r>
      <w:r w:rsidR="00E055BD" w:rsidRPr="007F3B6F">
        <w:t>les où l</w:t>
      </w:r>
      <w:r w:rsidR="00653A75">
        <w:t>’</w:t>
      </w:r>
      <w:r w:rsidR="00E055BD" w:rsidRPr="007F3B6F">
        <w:t>on ne descendra jamais</w:t>
      </w:r>
    </w:p>
    <w:p w14:paraId="70E02418" w14:textId="77777777" w:rsidR="007F3B6F" w:rsidRPr="007F3B6F" w:rsidRDefault="007F3B6F" w:rsidP="002325DF">
      <w:r w:rsidRPr="007F3B6F">
        <w:t>I</w:t>
      </w:r>
      <w:r w:rsidR="00E055BD" w:rsidRPr="007F3B6F">
        <w:t>les couvertes de végétation</w:t>
      </w:r>
    </w:p>
    <w:p w14:paraId="70E02419" w14:textId="77777777" w:rsidR="000B0689" w:rsidRDefault="007F3B6F" w:rsidP="002325DF">
      <w:r w:rsidRPr="007F3B6F">
        <w:t>I</w:t>
      </w:r>
      <w:r w:rsidR="00E055BD" w:rsidRPr="007F3B6F">
        <w:t>les tapies comme des jaguars</w:t>
      </w:r>
    </w:p>
    <w:p w14:paraId="70E0241A" w14:textId="77777777" w:rsidR="007F3B6F" w:rsidRPr="007F3B6F" w:rsidRDefault="007F3B6F" w:rsidP="002325DF">
      <w:r w:rsidRPr="007F3B6F">
        <w:t>I</w:t>
      </w:r>
      <w:r w:rsidR="00E055BD" w:rsidRPr="007F3B6F">
        <w:t>les muettes</w:t>
      </w:r>
    </w:p>
    <w:p w14:paraId="70E0241B" w14:textId="77777777" w:rsidR="00E055BD" w:rsidRPr="007F3B6F" w:rsidRDefault="007F3B6F" w:rsidP="002325DF">
      <w:r w:rsidRPr="007F3B6F">
        <w:t>I</w:t>
      </w:r>
      <w:r w:rsidR="00E055BD" w:rsidRPr="007F3B6F">
        <w:t>les immobiles</w:t>
      </w:r>
    </w:p>
    <w:p w14:paraId="70E0241C" w14:textId="77777777" w:rsidR="007F3B6F" w:rsidRPr="007F3B6F" w:rsidRDefault="007F3B6F" w:rsidP="002325DF">
      <w:r w:rsidRPr="007F3B6F">
        <w:t>I</w:t>
      </w:r>
      <w:r w:rsidR="00E055BD" w:rsidRPr="007F3B6F">
        <w:t>les inoubliables et sans nom</w:t>
      </w:r>
    </w:p>
    <w:p w14:paraId="70E0241D" w14:textId="77777777" w:rsidR="00E055BD" w:rsidRPr="007F3B6F" w:rsidRDefault="00E055BD" w:rsidP="002325DF">
      <w:r w:rsidRPr="007F3B6F">
        <w:t>Je lance mes chaussures par-dessus bord car je voudrais bien aller jusqu</w:t>
      </w:r>
      <w:r w:rsidR="00653A75">
        <w:t>’</w:t>
      </w:r>
      <w:r w:rsidRPr="007F3B6F">
        <w:t>à vous</w:t>
      </w:r>
    </w:p>
    <w:p w14:paraId="70E0241E" w14:textId="77777777" w:rsidR="00E055BD" w:rsidRPr="007F3B6F" w:rsidRDefault="00E055BD" w:rsidP="002325DF">
      <w:pPr>
        <w:pStyle w:val="Auteur"/>
      </w:pPr>
      <w:r w:rsidRPr="007F3B6F">
        <w:t>Blaise Cendrars</w:t>
      </w:r>
    </w:p>
    <w:p w14:paraId="70E0241F" w14:textId="77777777" w:rsidR="00F40467" w:rsidRPr="00E055BD" w:rsidRDefault="00E811C4" w:rsidP="00E811C4">
      <w:pPr>
        <w:pStyle w:val="Notation"/>
      </w:pPr>
      <w:bookmarkStart w:id="18" w:name="bookmark27"/>
      <w:r>
        <w:lastRenderedPageBreak/>
        <w:tab/>
      </w:r>
      <w:r w:rsidR="00F40467" w:rsidRPr="00E055BD">
        <w:t>8 points</w:t>
      </w:r>
    </w:p>
    <w:p w14:paraId="70E02420" w14:textId="77777777" w:rsidR="00E055BD" w:rsidRPr="00E055BD" w:rsidRDefault="00E055BD" w:rsidP="002325DF">
      <w:pPr>
        <w:pStyle w:val="Titre1"/>
      </w:pPr>
      <w:r w:rsidRPr="00E055BD">
        <w:t>Les larmes du crocodile</w:t>
      </w:r>
      <w:bookmarkEnd w:id="18"/>
    </w:p>
    <w:p w14:paraId="70E02421" w14:textId="77777777" w:rsidR="007F3B6F" w:rsidRDefault="007F3B6F" w:rsidP="002325DF">
      <w:r>
        <w:t>Si vous passez au bord du Nil</w:t>
      </w:r>
    </w:p>
    <w:p w14:paraId="70E02422" w14:textId="77777777" w:rsidR="007F3B6F" w:rsidRDefault="007F3B6F" w:rsidP="002325DF">
      <w:r>
        <w:t>Où le délicat crocodile</w:t>
      </w:r>
    </w:p>
    <w:p w14:paraId="70E02423" w14:textId="77777777" w:rsidR="00653A75" w:rsidRDefault="00E055BD" w:rsidP="002325DF">
      <w:r w:rsidRPr="007F3B6F">
        <w:t>Croque en pleurant la tendre Odile</w:t>
      </w:r>
      <w:r w:rsidR="00653A75">
        <w:t>,</w:t>
      </w:r>
    </w:p>
    <w:p w14:paraId="70E02424" w14:textId="77777777" w:rsidR="00653A75" w:rsidRDefault="00E055BD" w:rsidP="002325DF">
      <w:r w:rsidRPr="007F3B6F">
        <w:t>Emportez un mouchoir de fil</w:t>
      </w:r>
      <w:r w:rsidR="00653A75">
        <w:t>.</w:t>
      </w:r>
    </w:p>
    <w:p w14:paraId="70E02425" w14:textId="77777777" w:rsidR="007F3B6F" w:rsidRPr="007F3B6F" w:rsidRDefault="007F3B6F" w:rsidP="002325DF"/>
    <w:p w14:paraId="70E02426" w14:textId="77777777" w:rsidR="007F3B6F" w:rsidRDefault="007F3B6F" w:rsidP="002325DF">
      <w:r>
        <w:t>Essuyez les pleurs du reptile</w:t>
      </w:r>
    </w:p>
    <w:p w14:paraId="70E02427" w14:textId="77777777" w:rsidR="00653A75" w:rsidRDefault="00E055BD" w:rsidP="002325DF">
      <w:r w:rsidRPr="007F3B6F">
        <w:t>Perlant aux pointes de ses cils</w:t>
      </w:r>
      <w:r w:rsidR="00653A75">
        <w:t>,</w:t>
      </w:r>
    </w:p>
    <w:p w14:paraId="70E02428" w14:textId="77777777" w:rsidR="00653A75" w:rsidRDefault="00E055BD" w:rsidP="002325DF">
      <w:r w:rsidRPr="007F3B6F">
        <w:t>Et consolez le crocodile</w:t>
      </w:r>
      <w:r w:rsidR="00653A75">
        <w:t> :</w:t>
      </w:r>
    </w:p>
    <w:p w14:paraId="70E02429" w14:textId="77777777" w:rsidR="00653A75" w:rsidRDefault="00E055BD" w:rsidP="002325DF">
      <w:r w:rsidRPr="007F3B6F">
        <w:t>C</w:t>
      </w:r>
      <w:r w:rsidR="00653A75">
        <w:t>’</w:t>
      </w:r>
      <w:r w:rsidRPr="007F3B6F">
        <w:t>est un animal très civil</w:t>
      </w:r>
      <w:r w:rsidR="00653A75">
        <w:t>.</w:t>
      </w:r>
    </w:p>
    <w:p w14:paraId="70E0242A" w14:textId="77777777" w:rsidR="007F3B6F" w:rsidRPr="007F3B6F" w:rsidRDefault="007F3B6F" w:rsidP="002325DF"/>
    <w:p w14:paraId="70E0242B" w14:textId="77777777" w:rsidR="00653A75" w:rsidRDefault="00E055BD" w:rsidP="002325DF">
      <w:r w:rsidRPr="007F3B6F">
        <w:t>Sur les bords du Nil en exil</w:t>
      </w:r>
      <w:r w:rsidR="00653A75">
        <w:t>,</w:t>
      </w:r>
    </w:p>
    <w:p w14:paraId="70E0242C" w14:textId="77777777" w:rsidR="00653A75" w:rsidRDefault="00E055BD" w:rsidP="002325DF">
      <w:r w:rsidRPr="007F3B6F">
        <w:t>Pourquoi ce saurien pleure-t-il</w:t>
      </w:r>
      <w:r w:rsidR="00653A75">
        <w:t> ?</w:t>
      </w:r>
    </w:p>
    <w:p w14:paraId="70E0242D" w14:textId="77777777" w:rsidR="007F3B6F" w:rsidRDefault="00E055BD" w:rsidP="002325DF">
      <w:r w:rsidRPr="007F3B6F">
        <w:t>C</w:t>
      </w:r>
      <w:r w:rsidR="00653A75">
        <w:t>’</w:t>
      </w:r>
      <w:r w:rsidRPr="007F3B6F">
        <w:t>est qu</w:t>
      </w:r>
      <w:r w:rsidR="00653A75">
        <w:t>’</w:t>
      </w:r>
      <w:r w:rsidRPr="007F3B6F">
        <w:t>il a les larmes faciles</w:t>
      </w:r>
    </w:p>
    <w:p w14:paraId="70E0242E" w14:textId="77777777" w:rsidR="00653A75" w:rsidRDefault="00E055BD" w:rsidP="002325DF">
      <w:r w:rsidRPr="007F3B6F">
        <w:t>Le crocodile qui croque Odile</w:t>
      </w:r>
      <w:r w:rsidR="00653A75">
        <w:t>.</w:t>
      </w:r>
    </w:p>
    <w:p w14:paraId="70E0242F" w14:textId="77777777" w:rsidR="00E055BD" w:rsidRPr="007F3B6F" w:rsidRDefault="00E055BD" w:rsidP="002325DF">
      <w:pPr>
        <w:pStyle w:val="Auteur"/>
      </w:pPr>
      <w:r w:rsidRPr="007F3B6F">
        <w:t xml:space="preserve">Jacques </w:t>
      </w:r>
      <w:proofErr w:type="spellStart"/>
      <w:r w:rsidRPr="007F3B6F">
        <w:t>Charpentreau</w:t>
      </w:r>
      <w:proofErr w:type="spellEnd"/>
    </w:p>
    <w:p w14:paraId="70E02430" w14:textId="77777777" w:rsidR="00F40467" w:rsidRPr="007F3B6F" w:rsidRDefault="00E811C4" w:rsidP="00E811C4">
      <w:pPr>
        <w:pStyle w:val="Notation"/>
      </w:pPr>
      <w:bookmarkStart w:id="19" w:name="bookmark28"/>
      <w:r>
        <w:lastRenderedPageBreak/>
        <w:tab/>
      </w:r>
      <w:r w:rsidR="00F40467" w:rsidRPr="005C0104">
        <w:t>10</w:t>
      </w:r>
      <w:r w:rsidR="00F40467" w:rsidRPr="00BF16D2">
        <w:t xml:space="preserve"> points</w:t>
      </w:r>
    </w:p>
    <w:p w14:paraId="70E02431" w14:textId="77777777" w:rsidR="007F3B6F" w:rsidRDefault="00E055BD" w:rsidP="002325DF">
      <w:pPr>
        <w:pStyle w:val="Titre1"/>
        <w:rPr>
          <w:b/>
        </w:rPr>
      </w:pPr>
      <w:r>
        <w:t>Nuit dansante</w:t>
      </w:r>
    </w:p>
    <w:bookmarkEnd w:id="19"/>
    <w:p w14:paraId="70E02432" w14:textId="77777777" w:rsidR="00653A75" w:rsidRDefault="00E055BD" w:rsidP="002325DF">
      <w:r w:rsidRPr="007F3B6F">
        <w:t xml:space="preserve">Quand le hibou joue de la </w:t>
      </w:r>
      <w:r w:rsidR="00D50A4C" w:rsidRPr="007F3B6F">
        <w:t>flute</w:t>
      </w:r>
      <w:r w:rsidR="00653A75">
        <w:t>,</w:t>
      </w:r>
    </w:p>
    <w:p w14:paraId="70E02433" w14:textId="77777777" w:rsidR="00653A75" w:rsidRDefault="00E055BD" w:rsidP="002325DF">
      <w:r w:rsidRPr="007F3B6F">
        <w:t>Le grillon sort son violon</w:t>
      </w:r>
      <w:r w:rsidR="00653A75">
        <w:t>,</w:t>
      </w:r>
    </w:p>
    <w:p w14:paraId="70E02434" w14:textId="77777777" w:rsidR="007F3B6F" w:rsidRDefault="007F3B6F" w:rsidP="002325DF">
      <w:r>
        <w:t>La hulotte prend son luth</w:t>
      </w:r>
    </w:p>
    <w:p w14:paraId="70E02435" w14:textId="77777777" w:rsidR="00653A75" w:rsidRDefault="00E055BD" w:rsidP="002325DF">
      <w:r w:rsidRPr="007F3B6F">
        <w:t>Et le crapaud son basson</w:t>
      </w:r>
      <w:r w:rsidR="00653A75">
        <w:t>.</w:t>
      </w:r>
    </w:p>
    <w:p w14:paraId="70E02436" w14:textId="77777777" w:rsidR="007F3B6F" w:rsidRPr="007F3B6F" w:rsidRDefault="007F3B6F" w:rsidP="002325DF"/>
    <w:p w14:paraId="70E02437" w14:textId="77777777" w:rsidR="00653A75" w:rsidRDefault="00E055BD" w:rsidP="002325DF">
      <w:r w:rsidRPr="007F3B6F">
        <w:t>Cela se passe dans le Sud</w:t>
      </w:r>
      <w:r w:rsidR="00653A75">
        <w:t>,</w:t>
      </w:r>
    </w:p>
    <w:p w14:paraId="70E02438" w14:textId="77777777" w:rsidR="00653A75" w:rsidRDefault="00E055BD" w:rsidP="002325DF">
      <w:r w:rsidRPr="007F3B6F">
        <w:t>Non loin du vieux pont d</w:t>
      </w:r>
      <w:r w:rsidR="00653A75">
        <w:t>’</w:t>
      </w:r>
      <w:r w:rsidRPr="007F3B6F">
        <w:t>Avignon</w:t>
      </w:r>
      <w:r w:rsidR="00653A75">
        <w:t>,</w:t>
      </w:r>
    </w:p>
    <w:p w14:paraId="70E02439" w14:textId="77777777" w:rsidR="007F3B6F" w:rsidRDefault="00E055BD" w:rsidP="002325DF">
      <w:r w:rsidRPr="007F3B6F">
        <w:t>Sur le Rhône</w:t>
      </w:r>
      <w:r w:rsidR="00653A75">
        <w:t xml:space="preserve">, </w:t>
      </w:r>
      <w:r w:rsidRPr="007F3B6F">
        <w:t>c</w:t>
      </w:r>
      <w:r w:rsidR="00653A75">
        <w:t>’</w:t>
      </w:r>
      <w:r w:rsidRPr="007F3B6F">
        <w:t>est l</w:t>
      </w:r>
      <w:r w:rsidR="00653A75">
        <w:t>’</w:t>
      </w:r>
      <w:r w:rsidR="007F3B6F">
        <w:t>habitude</w:t>
      </w:r>
    </w:p>
    <w:p w14:paraId="70E0243A" w14:textId="77777777" w:rsidR="00653A75" w:rsidRDefault="00E055BD" w:rsidP="002325DF">
      <w:r w:rsidRPr="007F3B6F">
        <w:t>De danser ainsi tous en rond</w:t>
      </w:r>
      <w:r w:rsidR="00653A75">
        <w:t>.</w:t>
      </w:r>
    </w:p>
    <w:p w14:paraId="70E0243B" w14:textId="77777777" w:rsidR="007F3B6F" w:rsidRPr="007F3B6F" w:rsidRDefault="007F3B6F" w:rsidP="002325DF"/>
    <w:p w14:paraId="70E0243C" w14:textId="77777777" w:rsidR="007F3B6F" w:rsidRDefault="00E055BD" w:rsidP="002325DF">
      <w:proofErr w:type="spellStart"/>
      <w:r w:rsidRPr="007F3B6F">
        <w:t>Chats-huants</w:t>
      </w:r>
      <w:proofErr w:type="spellEnd"/>
      <w:r w:rsidR="00653A75">
        <w:t xml:space="preserve">, </w:t>
      </w:r>
      <w:r w:rsidRPr="007F3B6F">
        <w:t>quels entrechats</w:t>
      </w:r>
    </w:p>
    <w:p w14:paraId="70E0243D" w14:textId="77777777" w:rsidR="00653A75" w:rsidRDefault="00E055BD" w:rsidP="002325DF">
      <w:r w:rsidRPr="007F3B6F">
        <w:t>Grand-duc</w:t>
      </w:r>
      <w:r w:rsidR="00653A75">
        <w:t xml:space="preserve">, </w:t>
      </w:r>
      <w:r w:rsidRPr="007F3B6F">
        <w:t>aimez-vous le rock</w:t>
      </w:r>
      <w:r w:rsidR="00653A75">
        <w:t> ?</w:t>
      </w:r>
    </w:p>
    <w:p w14:paraId="70E0243E" w14:textId="77777777" w:rsidR="00653A75" w:rsidRDefault="00E055BD" w:rsidP="002325DF">
      <w:r w:rsidRPr="007F3B6F">
        <w:t>Mais qui sont donc ces petits rats</w:t>
      </w:r>
      <w:r w:rsidR="00653A75">
        <w:t> ?</w:t>
      </w:r>
    </w:p>
    <w:p w14:paraId="70E0243F" w14:textId="77777777" w:rsidR="00653A75" w:rsidRDefault="00E055BD" w:rsidP="002325DF">
      <w:r w:rsidRPr="007F3B6F">
        <w:t>Des surmulots</w:t>
      </w:r>
      <w:r w:rsidR="00653A75">
        <w:t xml:space="preserve">. </w:t>
      </w:r>
      <w:r w:rsidRPr="007F3B6F">
        <w:t>Ah</w:t>
      </w:r>
      <w:r w:rsidR="00653A75">
        <w:t xml:space="preserve"> ! </w:t>
      </w:r>
      <w:r w:rsidRPr="007F3B6F">
        <w:t>Quelle époque</w:t>
      </w:r>
      <w:r w:rsidR="00653A75">
        <w:t> !</w:t>
      </w:r>
    </w:p>
    <w:p w14:paraId="70E02440" w14:textId="77777777" w:rsidR="007F3B6F" w:rsidRDefault="007F3B6F" w:rsidP="002325DF"/>
    <w:p w14:paraId="70E02441" w14:textId="77777777" w:rsidR="007F3B6F" w:rsidRDefault="00E055BD" w:rsidP="002325DF">
      <w:r w:rsidRPr="007F3B6F">
        <w:t>Ainsi danse-t-on dans les bois</w:t>
      </w:r>
    </w:p>
    <w:p w14:paraId="70E02442" w14:textId="77777777" w:rsidR="00653A75" w:rsidRDefault="00E055BD" w:rsidP="002325DF">
      <w:r w:rsidRPr="007F3B6F">
        <w:t>Chaque nuit jusqu</w:t>
      </w:r>
      <w:r w:rsidR="00653A75">
        <w:t>’</w:t>
      </w:r>
      <w:r w:rsidRPr="007F3B6F">
        <w:t>au chant du coq</w:t>
      </w:r>
      <w:r w:rsidR="00653A75">
        <w:t>,</w:t>
      </w:r>
    </w:p>
    <w:p w14:paraId="70E02443" w14:textId="77777777" w:rsidR="00E655B1" w:rsidRDefault="00E055BD" w:rsidP="002325DF">
      <w:r w:rsidRPr="007F3B6F">
        <w:t>C</w:t>
      </w:r>
      <w:r w:rsidR="00653A75">
        <w:t>’</w:t>
      </w:r>
      <w:r w:rsidRPr="007F3B6F">
        <w:t>est du moins ce que dit mon chat</w:t>
      </w:r>
    </w:p>
    <w:p w14:paraId="70E02444" w14:textId="73F20441" w:rsidR="00653A75" w:rsidRDefault="00D8553F" w:rsidP="002325DF">
      <w:r>
        <w:t>N</w:t>
      </w:r>
      <w:r w:rsidR="00E055BD" w:rsidRPr="007F3B6F">
        <w:t>atif d</w:t>
      </w:r>
      <w:r w:rsidR="00653A75">
        <w:t>’</w:t>
      </w:r>
      <w:r w:rsidR="00E055BD" w:rsidRPr="007F3B6F">
        <w:t>Uzès</w:t>
      </w:r>
      <w:r w:rsidR="00653A75">
        <w:t xml:space="preserve">, </w:t>
      </w:r>
      <w:r w:rsidR="00E055BD" w:rsidRPr="007F3B6F">
        <w:t>en Languedoc</w:t>
      </w:r>
      <w:r w:rsidR="00653A75">
        <w:t>.</w:t>
      </w:r>
    </w:p>
    <w:p w14:paraId="70E02445" w14:textId="77777777" w:rsidR="00E055BD" w:rsidRPr="00E655B1" w:rsidRDefault="00E055BD" w:rsidP="002325DF">
      <w:pPr>
        <w:pStyle w:val="Auteur"/>
      </w:pPr>
      <w:r w:rsidRPr="00E655B1">
        <w:t xml:space="preserve">Marc </w:t>
      </w:r>
      <w:proofErr w:type="spellStart"/>
      <w:r w:rsidRPr="00E655B1">
        <w:t>Alyn</w:t>
      </w:r>
      <w:proofErr w:type="spellEnd"/>
    </w:p>
    <w:p w14:paraId="70E02446" w14:textId="77777777" w:rsidR="00F40467" w:rsidRPr="00BF16D2" w:rsidRDefault="00E811C4" w:rsidP="00E811C4">
      <w:pPr>
        <w:pStyle w:val="Notation"/>
      </w:pPr>
      <w:bookmarkStart w:id="20" w:name="bookmark31"/>
      <w:r>
        <w:lastRenderedPageBreak/>
        <w:tab/>
      </w:r>
      <w:r w:rsidR="00F40467" w:rsidRPr="00BF16D2">
        <w:t>8 points</w:t>
      </w:r>
    </w:p>
    <w:p w14:paraId="70E02447" w14:textId="77777777" w:rsidR="00E655B1" w:rsidRDefault="00E055BD" w:rsidP="002325DF">
      <w:pPr>
        <w:pStyle w:val="Titre1"/>
        <w:rPr>
          <w:b/>
        </w:rPr>
      </w:pPr>
      <w:r>
        <w:t>La lessive</w:t>
      </w:r>
    </w:p>
    <w:bookmarkEnd w:id="20"/>
    <w:p w14:paraId="70E02448" w14:textId="77777777" w:rsidR="00653A75" w:rsidRDefault="00E055BD" w:rsidP="002325DF">
      <w:r w:rsidRPr="00E655B1">
        <w:t>Chaque semaine</w:t>
      </w:r>
      <w:r w:rsidR="00653A75">
        <w:t xml:space="preserve">, </w:t>
      </w:r>
      <w:r w:rsidRPr="00E655B1">
        <w:t>mes parents</w:t>
      </w:r>
      <w:r w:rsidR="00653A75">
        <w:t>,</w:t>
      </w:r>
    </w:p>
    <w:p w14:paraId="70E02449" w14:textId="77777777" w:rsidR="00653A75" w:rsidRDefault="00E055BD" w:rsidP="002325DF">
      <w:r w:rsidRPr="00E655B1">
        <w:t>Cinq tantes</w:t>
      </w:r>
      <w:r w:rsidR="00653A75">
        <w:t xml:space="preserve">, </w:t>
      </w:r>
      <w:r w:rsidRPr="00E655B1">
        <w:t>dix oncles</w:t>
      </w:r>
      <w:r w:rsidR="00653A75">
        <w:t xml:space="preserve">, </w:t>
      </w:r>
      <w:r w:rsidRPr="00E655B1">
        <w:t>vingt nièces</w:t>
      </w:r>
      <w:r w:rsidR="00653A75">
        <w:t>,</w:t>
      </w:r>
    </w:p>
    <w:p w14:paraId="70E0244A" w14:textId="77777777" w:rsidR="00653A75" w:rsidRDefault="00E055BD" w:rsidP="002325DF">
      <w:r w:rsidRPr="00E655B1">
        <w:t>Cent cousins</w:t>
      </w:r>
      <w:r w:rsidR="00653A75">
        <w:t xml:space="preserve">, </w:t>
      </w:r>
      <w:r w:rsidRPr="00E655B1">
        <w:t>des petits</w:t>
      </w:r>
      <w:r w:rsidR="00653A75">
        <w:t xml:space="preserve">, </w:t>
      </w:r>
      <w:r w:rsidRPr="00E655B1">
        <w:t>des grands</w:t>
      </w:r>
      <w:r w:rsidR="00653A75">
        <w:t>,</w:t>
      </w:r>
    </w:p>
    <w:p w14:paraId="70E0244B" w14:textId="77777777" w:rsidR="00653A75" w:rsidRDefault="00E055BD" w:rsidP="002325DF">
      <w:r w:rsidRPr="00E655B1">
        <w:t>Se pressent dans la même pièce</w:t>
      </w:r>
      <w:r w:rsidR="00653A75">
        <w:t>.</w:t>
      </w:r>
    </w:p>
    <w:p w14:paraId="70E0244C" w14:textId="77777777" w:rsidR="00E655B1" w:rsidRPr="00E655B1" w:rsidRDefault="00E655B1" w:rsidP="002325DF"/>
    <w:p w14:paraId="70E0244D" w14:textId="77777777" w:rsidR="00E655B1" w:rsidRDefault="00E055BD" w:rsidP="002325DF">
      <w:r w:rsidRPr="00E655B1">
        <w:t>Dans la machine</w:t>
      </w:r>
      <w:r w:rsidR="00653A75">
        <w:t xml:space="preserve">, </w:t>
      </w:r>
      <w:r w:rsidR="00E655B1">
        <w:t>ils introduisent</w:t>
      </w:r>
    </w:p>
    <w:p w14:paraId="70E0244E" w14:textId="77777777" w:rsidR="00653A75" w:rsidRDefault="00E055BD" w:rsidP="002325DF">
      <w:r w:rsidRPr="00E655B1">
        <w:t>Mille corsages et chemises</w:t>
      </w:r>
      <w:r w:rsidR="00653A75">
        <w:t>,</w:t>
      </w:r>
    </w:p>
    <w:p w14:paraId="70E0244F" w14:textId="77777777" w:rsidR="00653A75" w:rsidRDefault="00E055BD" w:rsidP="002325DF">
      <w:r w:rsidRPr="00E655B1">
        <w:t>Cent mille slips et pyjamas</w:t>
      </w:r>
      <w:r w:rsidR="00653A75">
        <w:t>,</w:t>
      </w:r>
    </w:p>
    <w:p w14:paraId="70E02450" w14:textId="77777777" w:rsidR="00653A75" w:rsidRDefault="00E055BD" w:rsidP="002325DF">
      <w:r w:rsidRPr="00E655B1">
        <w:t>Un million de paires de draps</w:t>
      </w:r>
      <w:r w:rsidR="00653A75">
        <w:t>.</w:t>
      </w:r>
    </w:p>
    <w:p w14:paraId="70E02451" w14:textId="77777777" w:rsidR="00E655B1" w:rsidRPr="00E655B1" w:rsidRDefault="00E655B1" w:rsidP="002325DF"/>
    <w:p w14:paraId="70E02452" w14:textId="77777777" w:rsidR="00653A75" w:rsidRDefault="00E055BD" w:rsidP="002325DF">
      <w:r w:rsidRPr="00E655B1">
        <w:t>Nylon</w:t>
      </w:r>
      <w:r w:rsidR="00653A75">
        <w:t xml:space="preserve">, </w:t>
      </w:r>
      <w:r w:rsidRPr="00E655B1">
        <w:t>dentelles ou guenilles</w:t>
      </w:r>
      <w:r w:rsidR="00653A75">
        <w:t>,</w:t>
      </w:r>
    </w:p>
    <w:p w14:paraId="70E02453" w14:textId="77777777" w:rsidR="00E655B1" w:rsidRDefault="00E655B1" w:rsidP="002325DF">
      <w:r>
        <w:t>Chaque semaine nous avons</w:t>
      </w:r>
    </w:p>
    <w:p w14:paraId="70E02454" w14:textId="77777777" w:rsidR="00E655B1" w:rsidRDefault="00E055BD" w:rsidP="002325DF">
      <w:r w:rsidRPr="00E655B1">
        <w:t>Cette habitude</w:t>
      </w:r>
      <w:r w:rsidR="00653A75">
        <w:t xml:space="preserve"> : </w:t>
      </w:r>
      <w:r w:rsidR="00E655B1">
        <w:t>nous lavons</w:t>
      </w:r>
    </w:p>
    <w:p w14:paraId="70E02455" w14:textId="77777777" w:rsidR="00653A75" w:rsidRDefault="00E055BD" w:rsidP="002325DF">
      <w:r w:rsidRPr="00E655B1">
        <w:t>Notre linge sale en famille</w:t>
      </w:r>
      <w:r w:rsidR="00653A75">
        <w:t>.</w:t>
      </w:r>
    </w:p>
    <w:p w14:paraId="70E02456" w14:textId="77777777" w:rsidR="00E055BD" w:rsidRDefault="00E055BD" w:rsidP="002325DF">
      <w:pPr>
        <w:pStyle w:val="Auteur"/>
      </w:pPr>
      <w:r w:rsidRPr="00E055BD">
        <w:t xml:space="preserve">Jacques </w:t>
      </w:r>
      <w:proofErr w:type="spellStart"/>
      <w:r w:rsidRPr="00E055BD">
        <w:t>Charpentreau</w:t>
      </w:r>
      <w:proofErr w:type="spellEnd"/>
    </w:p>
    <w:p w14:paraId="70E02457" w14:textId="77777777" w:rsidR="00F40467" w:rsidRPr="00BF16D2" w:rsidRDefault="00E811C4" w:rsidP="00E811C4">
      <w:pPr>
        <w:pStyle w:val="Notation"/>
      </w:pPr>
      <w:r>
        <w:lastRenderedPageBreak/>
        <w:tab/>
      </w:r>
      <w:r w:rsidR="00F40467" w:rsidRPr="00BF16D2">
        <w:t>8 points</w:t>
      </w:r>
    </w:p>
    <w:p w14:paraId="70E02458" w14:textId="77777777" w:rsidR="000B0689" w:rsidRPr="00BF16D2" w:rsidRDefault="003C15F9" w:rsidP="002325DF">
      <w:pPr>
        <w:pStyle w:val="Titre1"/>
      </w:pPr>
      <w:r w:rsidRPr="00BF16D2">
        <w:t>Le chat et le chant</w:t>
      </w:r>
    </w:p>
    <w:p w14:paraId="70E02459" w14:textId="77777777" w:rsidR="00653A75" w:rsidRDefault="003C15F9" w:rsidP="002325DF">
      <w:r w:rsidRPr="00E655B1">
        <w:t>Sur la scène de l</w:t>
      </w:r>
      <w:r w:rsidR="00653A75">
        <w:t>’</w:t>
      </w:r>
      <w:r w:rsidRPr="00E655B1">
        <w:t>Opéra</w:t>
      </w:r>
      <w:r w:rsidR="00653A75">
        <w:t>,</w:t>
      </w:r>
    </w:p>
    <w:p w14:paraId="70E0245A" w14:textId="77777777" w:rsidR="00653A75" w:rsidRDefault="003C15F9" w:rsidP="002325DF">
      <w:r w:rsidRPr="00E655B1">
        <w:t>Autour de la grande chanteuse</w:t>
      </w:r>
      <w:r w:rsidR="00653A75">
        <w:t>,</w:t>
      </w:r>
    </w:p>
    <w:p w14:paraId="70E0245B" w14:textId="77777777" w:rsidR="00653A75" w:rsidRDefault="003C15F9" w:rsidP="002325DF">
      <w:r w:rsidRPr="00E655B1">
        <w:t>Dansent en rond les petits rats</w:t>
      </w:r>
      <w:r w:rsidR="00653A75">
        <w:t>.</w:t>
      </w:r>
    </w:p>
    <w:p w14:paraId="70E0245C" w14:textId="77777777" w:rsidR="00653A75" w:rsidRDefault="003C15F9" w:rsidP="002325DF">
      <w:r w:rsidRPr="00E655B1">
        <w:t>La cantatrice est bien heureuse</w:t>
      </w:r>
      <w:r w:rsidR="00653A75">
        <w:t>.</w:t>
      </w:r>
    </w:p>
    <w:p w14:paraId="70E0245D" w14:textId="77777777" w:rsidR="00E655B1" w:rsidRPr="00E655B1" w:rsidRDefault="00E655B1" w:rsidP="002325DF"/>
    <w:p w14:paraId="70E0245E" w14:textId="77777777" w:rsidR="00E655B1" w:rsidRDefault="00E655B1" w:rsidP="002325DF">
      <w:r>
        <w:t>Elle sait que rien ne viendra</w:t>
      </w:r>
    </w:p>
    <w:p w14:paraId="70E0245F" w14:textId="77777777" w:rsidR="00653A75" w:rsidRDefault="003C15F9" w:rsidP="002325DF">
      <w:r w:rsidRPr="00E655B1">
        <w:t>Troubler ses harmonieux arpèges</w:t>
      </w:r>
      <w:r w:rsidR="00653A75">
        <w:t>,</w:t>
      </w:r>
    </w:p>
    <w:p w14:paraId="70E02460" w14:textId="77777777" w:rsidR="00E655B1" w:rsidRDefault="003C15F9" w:rsidP="002325DF">
      <w:r w:rsidRPr="00E655B1">
        <w:t>Car la danse d</w:t>
      </w:r>
      <w:r w:rsidR="00E655B1">
        <w:t>es petits rats</w:t>
      </w:r>
    </w:p>
    <w:p w14:paraId="70E02461" w14:textId="77777777" w:rsidR="00653A75" w:rsidRDefault="003C15F9" w:rsidP="002325DF">
      <w:r w:rsidRPr="00E655B1">
        <w:t xml:space="preserve">Des fausses notes la </w:t>
      </w:r>
      <w:r w:rsidR="00D50A4C" w:rsidRPr="00E655B1">
        <w:t>protègent</w:t>
      </w:r>
      <w:r w:rsidR="00653A75">
        <w:t>.</w:t>
      </w:r>
    </w:p>
    <w:p w14:paraId="70E02462" w14:textId="77777777" w:rsidR="00E655B1" w:rsidRPr="00E655B1" w:rsidRDefault="00E655B1" w:rsidP="002325DF"/>
    <w:p w14:paraId="70E02463" w14:textId="77777777" w:rsidR="00E655B1" w:rsidRDefault="00E655B1" w:rsidP="002325DF">
      <w:r>
        <w:t>Elle soulève à tour de bras</w:t>
      </w:r>
    </w:p>
    <w:p w14:paraId="70E02464" w14:textId="77777777" w:rsidR="00E655B1" w:rsidRDefault="003C15F9" w:rsidP="002325DF">
      <w:r w:rsidRPr="00E655B1">
        <w:t>S</w:t>
      </w:r>
      <w:r w:rsidR="00E655B1">
        <w:t>a poitrine en soufflet de forge</w:t>
      </w:r>
    </w:p>
    <w:p w14:paraId="70E02465" w14:textId="77777777" w:rsidR="00E655B1" w:rsidRDefault="003C15F9" w:rsidP="002325DF">
      <w:r w:rsidRPr="00E655B1">
        <w:t>Et prête à lancer sur les rats</w:t>
      </w:r>
    </w:p>
    <w:p w14:paraId="70E02466" w14:textId="77777777" w:rsidR="00653A75" w:rsidRDefault="003C15F9" w:rsidP="002325DF">
      <w:r w:rsidRPr="00E655B1">
        <w:t>Le chat qu</w:t>
      </w:r>
      <w:r w:rsidR="00653A75">
        <w:t>’</w:t>
      </w:r>
      <w:r w:rsidRPr="00E655B1">
        <w:t>elle aurait dans la gorge</w:t>
      </w:r>
      <w:r w:rsidR="00653A75">
        <w:t>.</w:t>
      </w:r>
    </w:p>
    <w:p w14:paraId="70E02467" w14:textId="77777777" w:rsidR="003C15F9" w:rsidRPr="00E655B1" w:rsidRDefault="003C15F9" w:rsidP="002325DF">
      <w:pPr>
        <w:pStyle w:val="Auteur"/>
      </w:pPr>
      <w:r w:rsidRPr="00E655B1">
        <w:t xml:space="preserve">Jacques </w:t>
      </w:r>
      <w:proofErr w:type="spellStart"/>
      <w:r w:rsidRPr="00E655B1">
        <w:t>Charpentreau</w:t>
      </w:r>
      <w:proofErr w:type="spellEnd"/>
    </w:p>
    <w:p w14:paraId="70E02468" w14:textId="77777777" w:rsidR="00F40467" w:rsidRPr="00BF16D2" w:rsidRDefault="00E811C4" w:rsidP="00E811C4">
      <w:pPr>
        <w:pStyle w:val="Notation"/>
      </w:pPr>
      <w:r>
        <w:lastRenderedPageBreak/>
        <w:tab/>
      </w:r>
      <w:r w:rsidR="00F40467" w:rsidRPr="00BF16D2">
        <w:t>8 points</w:t>
      </w:r>
    </w:p>
    <w:p w14:paraId="70E02469" w14:textId="77777777" w:rsidR="00E655B1" w:rsidRPr="00BF16D2" w:rsidRDefault="003C15F9" w:rsidP="002325DF">
      <w:pPr>
        <w:pStyle w:val="Titre1"/>
      </w:pPr>
      <w:r w:rsidRPr="00BF16D2">
        <w:t>Au cirque</w:t>
      </w:r>
    </w:p>
    <w:p w14:paraId="70E0246A" w14:textId="77777777" w:rsidR="00653A75" w:rsidRDefault="003C15F9" w:rsidP="002325DF">
      <w:r w:rsidRPr="00E655B1">
        <w:t>Au grand cirque de l</w:t>
      </w:r>
      <w:r w:rsidR="00653A75">
        <w:t>’</w:t>
      </w:r>
      <w:r w:rsidRPr="00E655B1">
        <w:t>Univers</w:t>
      </w:r>
      <w:r w:rsidR="00653A75">
        <w:t>,</w:t>
      </w:r>
    </w:p>
    <w:p w14:paraId="70E0246B" w14:textId="77777777" w:rsidR="00653A75" w:rsidRDefault="003C15F9" w:rsidP="002325DF">
      <w:r w:rsidRPr="00E655B1">
        <w:t>On voit sauter des trapézistes</w:t>
      </w:r>
      <w:r w:rsidR="00653A75">
        <w:t>,</w:t>
      </w:r>
    </w:p>
    <w:p w14:paraId="70E0246C" w14:textId="77777777" w:rsidR="00E655B1" w:rsidRDefault="003C15F9" w:rsidP="002325DF">
      <w:r w:rsidRPr="00E655B1">
        <w:t>Des clowns</w:t>
      </w:r>
      <w:r w:rsidR="00653A75">
        <w:t xml:space="preserve">, </w:t>
      </w:r>
      <w:r w:rsidRPr="00E655B1">
        <w:t>des jongleurs</w:t>
      </w:r>
      <w:r w:rsidR="00653A75">
        <w:t xml:space="preserve">, </w:t>
      </w:r>
      <w:r w:rsidR="00E655B1">
        <w:t>des artistes</w:t>
      </w:r>
    </w:p>
    <w:p w14:paraId="70E0246D" w14:textId="77777777" w:rsidR="00653A75" w:rsidRDefault="00EB1828" w:rsidP="002325DF">
      <w:r>
        <w:t>S’</w:t>
      </w:r>
      <w:r w:rsidR="003C15F9" w:rsidRPr="00E655B1">
        <w:t>envoler à travers les airs</w:t>
      </w:r>
      <w:r w:rsidR="00653A75">
        <w:t>.</w:t>
      </w:r>
    </w:p>
    <w:p w14:paraId="70E0246E" w14:textId="77777777" w:rsidR="00E655B1" w:rsidRPr="00E655B1" w:rsidRDefault="00E655B1" w:rsidP="002325DF"/>
    <w:p w14:paraId="70E0246F" w14:textId="77777777" w:rsidR="00E655B1" w:rsidRDefault="003C15F9" w:rsidP="002325DF">
      <w:r w:rsidRPr="00E655B1">
        <w:t>L</w:t>
      </w:r>
      <w:r w:rsidR="00653A75">
        <w:t>’</w:t>
      </w:r>
      <w:r w:rsidR="00E655B1">
        <w:t>écuyère sur ses chevaux</w:t>
      </w:r>
    </w:p>
    <w:p w14:paraId="70E02470" w14:textId="77777777" w:rsidR="00653A75" w:rsidRDefault="003C15F9" w:rsidP="002325DF">
      <w:r w:rsidRPr="00E655B1">
        <w:t>Passe du noir au brun</w:t>
      </w:r>
      <w:r w:rsidR="00653A75">
        <w:t xml:space="preserve">, </w:t>
      </w:r>
      <w:r w:rsidRPr="00E655B1">
        <w:t>au blanc</w:t>
      </w:r>
      <w:r w:rsidR="00653A75">
        <w:t>,</w:t>
      </w:r>
    </w:p>
    <w:p w14:paraId="70E02471" w14:textId="77777777" w:rsidR="00653A75" w:rsidRDefault="003C15F9" w:rsidP="002325DF">
      <w:r w:rsidRPr="00E655B1">
        <w:t>Le funambule</w:t>
      </w:r>
      <w:r w:rsidR="00653A75">
        <w:t xml:space="preserve">, </w:t>
      </w:r>
      <w:r w:rsidRPr="00E655B1">
        <w:t>sans élan</w:t>
      </w:r>
      <w:r w:rsidR="00653A75">
        <w:t>,</w:t>
      </w:r>
    </w:p>
    <w:p w14:paraId="70E02472" w14:textId="77777777" w:rsidR="00653A75" w:rsidRDefault="003C15F9" w:rsidP="002325DF">
      <w:r w:rsidRPr="00E655B1">
        <w:t>Droit sur son fil</w:t>
      </w:r>
      <w:r w:rsidR="00653A75">
        <w:t xml:space="preserve">, </w:t>
      </w:r>
      <w:r w:rsidRPr="00E655B1">
        <w:t>saute là-haut</w:t>
      </w:r>
      <w:r w:rsidR="00653A75">
        <w:t>.</w:t>
      </w:r>
    </w:p>
    <w:p w14:paraId="70E02473" w14:textId="77777777" w:rsidR="00E655B1" w:rsidRPr="00E655B1" w:rsidRDefault="00E655B1" w:rsidP="002325DF"/>
    <w:p w14:paraId="70E02474" w14:textId="77777777" w:rsidR="00E655B1" w:rsidRDefault="003C15F9" w:rsidP="002325DF">
      <w:r w:rsidRPr="00E655B1">
        <w:t>Tout saute à s</w:t>
      </w:r>
      <w:r w:rsidR="00653A75">
        <w:t>’</w:t>
      </w:r>
      <w:r w:rsidR="00E655B1">
        <w:t>en rompre le crâne</w:t>
      </w:r>
    </w:p>
    <w:p w14:paraId="70E02475" w14:textId="77777777" w:rsidR="00653A75" w:rsidRDefault="003C15F9" w:rsidP="002325DF">
      <w:r w:rsidRPr="00E655B1">
        <w:t>Les lions sur des tambours dorés</w:t>
      </w:r>
      <w:r w:rsidR="00653A75">
        <w:t>,</w:t>
      </w:r>
    </w:p>
    <w:p w14:paraId="70E02476" w14:textId="77777777" w:rsidR="00653A75" w:rsidRDefault="003C15F9" w:rsidP="002325DF">
      <w:r w:rsidRPr="00E655B1">
        <w:t>Les tigres sur des tabourets</w:t>
      </w:r>
      <w:r w:rsidR="00653A75">
        <w:t>…</w:t>
      </w:r>
    </w:p>
    <w:p w14:paraId="70E02477" w14:textId="77777777" w:rsidR="00653A75" w:rsidRDefault="003C15F9" w:rsidP="002325DF">
      <w:r w:rsidRPr="00E655B1">
        <w:t>Moi</w:t>
      </w:r>
      <w:r w:rsidR="00653A75">
        <w:t xml:space="preserve">, </w:t>
      </w:r>
      <w:r w:rsidRPr="00E655B1">
        <w:t>je saute du coq à l</w:t>
      </w:r>
      <w:r w:rsidR="00653A75">
        <w:t>’</w:t>
      </w:r>
      <w:r w:rsidRPr="00E655B1">
        <w:t>âne</w:t>
      </w:r>
      <w:r w:rsidR="00653A75">
        <w:t>.</w:t>
      </w:r>
    </w:p>
    <w:p w14:paraId="70E02478" w14:textId="77777777" w:rsidR="003C15F9" w:rsidRPr="00BF16D2" w:rsidRDefault="003C15F9" w:rsidP="002325DF">
      <w:pPr>
        <w:pStyle w:val="Auteur"/>
      </w:pPr>
      <w:r w:rsidRPr="00BF16D2">
        <w:t xml:space="preserve">Jacques </w:t>
      </w:r>
      <w:proofErr w:type="spellStart"/>
      <w:r w:rsidRPr="00BF16D2">
        <w:t>Charpentreau</w:t>
      </w:r>
      <w:proofErr w:type="spellEnd"/>
    </w:p>
    <w:p w14:paraId="70E02479" w14:textId="77777777" w:rsidR="00F40467" w:rsidRPr="00BF16D2" w:rsidRDefault="00E811C4" w:rsidP="00E811C4">
      <w:pPr>
        <w:pStyle w:val="Notation"/>
      </w:pPr>
      <w:r>
        <w:lastRenderedPageBreak/>
        <w:tab/>
      </w:r>
      <w:r w:rsidR="00F40467" w:rsidRPr="00BF16D2">
        <w:t>8 points</w:t>
      </w:r>
    </w:p>
    <w:p w14:paraId="70E0247A" w14:textId="77777777" w:rsidR="00E655B1" w:rsidRPr="00BF16D2" w:rsidRDefault="003C15F9" w:rsidP="002325DF">
      <w:pPr>
        <w:pStyle w:val="Titre1"/>
      </w:pPr>
      <w:r w:rsidRPr="00BF16D2">
        <w:t>La fuyante</w:t>
      </w:r>
    </w:p>
    <w:p w14:paraId="70E0247B" w14:textId="77777777" w:rsidR="00E655B1" w:rsidRDefault="00E655B1" w:rsidP="002325DF">
      <w:r>
        <w:t>Vous me croyez douce et soumise</w:t>
      </w:r>
    </w:p>
    <w:p w14:paraId="70E0247C" w14:textId="77777777" w:rsidR="00653A75" w:rsidRDefault="003C15F9" w:rsidP="002325DF">
      <w:r w:rsidRPr="00E655B1">
        <w:t>Mais malgré vos yeux grands ouverts</w:t>
      </w:r>
      <w:r w:rsidR="00653A75">
        <w:t>,</w:t>
      </w:r>
    </w:p>
    <w:p w14:paraId="70E0247D" w14:textId="77777777" w:rsidR="00E655B1" w:rsidRDefault="003C15F9" w:rsidP="002325DF">
      <w:r w:rsidRPr="00E655B1">
        <w:t>Moi</w:t>
      </w:r>
      <w:r w:rsidR="00653A75">
        <w:t xml:space="preserve">, </w:t>
      </w:r>
      <w:r w:rsidRPr="00E655B1">
        <w:t>je vous échappe à ma guise</w:t>
      </w:r>
    </w:p>
    <w:p w14:paraId="70E0247E" w14:textId="77777777" w:rsidR="00653A75" w:rsidRDefault="003C15F9" w:rsidP="002325DF">
      <w:r w:rsidRPr="00E655B1">
        <w:t>Et je joue la fille de l</w:t>
      </w:r>
      <w:r w:rsidR="00653A75">
        <w:t>’</w:t>
      </w:r>
      <w:r w:rsidRPr="00E655B1">
        <w:t>air</w:t>
      </w:r>
      <w:r w:rsidR="00653A75">
        <w:t>.</w:t>
      </w:r>
    </w:p>
    <w:p w14:paraId="70E0247F" w14:textId="77777777" w:rsidR="00E655B1" w:rsidRPr="00E655B1" w:rsidRDefault="00E655B1" w:rsidP="002325DF"/>
    <w:p w14:paraId="70E02480" w14:textId="77777777" w:rsidR="00653A75" w:rsidRDefault="003C15F9" w:rsidP="002325DF">
      <w:r w:rsidRPr="00E655B1">
        <w:t>Fille de l</w:t>
      </w:r>
      <w:r w:rsidR="00653A75">
        <w:t>’</w:t>
      </w:r>
      <w:r w:rsidRPr="00E655B1">
        <w:t>air</w:t>
      </w:r>
      <w:r w:rsidR="00653A75">
        <w:t xml:space="preserve">, </w:t>
      </w:r>
      <w:r w:rsidRPr="00E655B1">
        <w:t>enfant du songe</w:t>
      </w:r>
      <w:r w:rsidR="00653A75">
        <w:t>,</w:t>
      </w:r>
    </w:p>
    <w:p w14:paraId="70E02481" w14:textId="77777777" w:rsidR="00653A75" w:rsidRDefault="003C15F9" w:rsidP="002325DF">
      <w:r w:rsidRPr="00E655B1">
        <w:t>Je pars au gré de mon caprice</w:t>
      </w:r>
      <w:r w:rsidR="00653A75">
        <w:t>,</w:t>
      </w:r>
    </w:p>
    <w:p w14:paraId="70E02482" w14:textId="77777777" w:rsidR="00653A75" w:rsidRDefault="003C15F9" w:rsidP="002325DF">
      <w:r w:rsidRPr="00E655B1">
        <w:t>Sur une brise je m</w:t>
      </w:r>
      <w:r w:rsidR="00653A75">
        <w:t>’</w:t>
      </w:r>
      <w:r w:rsidRPr="00E655B1">
        <w:t>allonge</w:t>
      </w:r>
      <w:r w:rsidR="00653A75">
        <w:t>,</w:t>
      </w:r>
    </w:p>
    <w:p w14:paraId="70E02483" w14:textId="77777777" w:rsidR="00653A75" w:rsidRDefault="003C15F9" w:rsidP="002325DF">
      <w:r w:rsidRPr="00E655B1">
        <w:t>Dans un courant d</w:t>
      </w:r>
      <w:r w:rsidR="00653A75">
        <w:t>’</w:t>
      </w:r>
      <w:r w:rsidRPr="00E655B1">
        <w:t>air je me glisse</w:t>
      </w:r>
      <w:r w:rsidR="00653A75">
        <w:t>.</w:t>
      </w:r>
    </w:p>
    <w:p w14:paraId="70E02484" w14:textId="77777777" w:rsidR="00E655B1" w:rsidRPr="00E655B1" w:rsidRDefault="00E655B1" w:rsidP="002325DF"/>
    <w:p w14:paraId="70E02485" w14:textId="77777777" w:rsidR="00E655B1" w:rsidRDefault="003C15F9" w:rsidP="002325DF">
      <w:r w:rsidRPr="00E655B1">
        <w:t>Quand je suis lasse</w:t>
      </w:r>
      <w:r w:rsidR="00653A75">
        <w:t xml:space="preserve">, </w:t>
      </w:r>
      <w:r w:rsidR="00E655B1">
        <w:t>je repose</w:t>
      </w:r>
    </w:p>
    <w:p w14:paraId="70E02486" w14:textId="77777777" w:rsidR="00653A75" w:rsidRDefault="003C15F9" w:rsidP="002325DF">
      <w:r w:rsidRPr="00E655B1">
        <w:t>Sur un blanc coussin de nuage</w:t>
      </w:r>
      <w:r w:rsidR="00653A75">
        <w:t>,</w:t>
      </w:r>
    </w:p>
    <w:p w14:paraId="70E02487" w14:textId="77777777" w:rsidR="00E655B1" w:rsidRDefault="00E655B1" w:rsidP="002325DF">
      <w:r>
        <w:t>Avec le parfum de la rose</w:t>
      </w:r>
    </w:p>
    <w:p w14:paraId="70E02488" w14:textId="77777777" w:rsidR="00653A75" w:rsidRDefault="003C15F9" w:rsidP="002325DF">
      <w:r w:rsidRPr="00E655B1">
        <w:t>Sur l</w:t>
      </w:r>
      <w:r w:rsidR="00653A75">
        <w:t>’</w:t>
      </w:r>
      <w:r w:rsidRPr="00E655B1">
        <w:t>aile du vent je voyage</w:t>
      </w:r>
      <w:r w:rsidR="00653A75">
        <w:t>.</w:t>
      </w:r>
    </w:p>
    <w:p w14:paraId="70E02489" w14:textId="77777777" w:rsidR="003C15F9" w:rsidRPr="00BF16D2" w:rsidRDefault="003C15F9" w:rsidP="002325DF">
      <w:pPr>
        <w:pStyle w:val="Auteur"/>
      </w:pPr>
      <w:r w:rsidRPr="00BF16D2">
        <w:t xml:space="preserve">Jacques </w:t>
      </w:r>
      <w:proofErr w:type="spellStart"/>
      <w:r w:rsidRPr="00BF16D2">
        <w:t>Charpentreau</w:t>
      </w:r>
      <w:proofErr w:type="spellEnd"/>
    </w:p>
    <w:p w14:paraId="70E0248A" w14:textId="77777777" w:rsidR="00F40467" w:rsidRPr="00BF16D2" w:rsidRDefault="00E811C4" w:rsidP="00E811C4">
      <w:pPr>
        <w:pStyle w:val="Notation"/>
      </w:pPr>
      <w:r>
        <w:lastRenderedPageBreak/>
        <w:tab/>
      </w:r>
      <w:r w:rsidR="00F40467" w:rsidRPr="00BF16D2">
        <w:t>8 points</w:t>
      </w:r>
    </w:p>
    <w:p w14:paraId="70E0248B" w14:textId="77777777" w:rsidR="00653A75" w:rsidRDefault="003C15F9" w:rsidP="002325DF">
      <w:pPr>
        <w:pStyle w:val="Titre1"/>
      </w:pPr>
      <w:r w:rsidRPr="00BF16D2">
        <w:t>Diable</w:t>
      </w:r>
      <w:r w:rsidR="00653A75">
        <w:t> !</w:t>
      </w:r>
    </w:p>
    <w:p w14:paraId="70E0248C" w14:textId="77777777" w:rsidR="00E655B1" w:rsidRDefault="00E655B1" w:rsidP="002325DF">
      <w:r>
        <w:t>Tirer le diable par la queue</w:t>
      </w:r>
    </w:p>
    <w:p w14:paraId="70E0248D" w14:textId="77777777" w:rsidR="00653A75" w:rsidRDefault="003C15F9" w:rsidP="002325DF">
      <w:r w:rsidRPr="00E655B1">
        <w:t>Au fond d</w:t>
      </w:r>
      <w:r w:rsidR="00653A75">
        <w:t>’</w:t>
      </w:r>
      <w:r w:rsidRPr="00E655B1">
        <w:t>une pauvre banlieue</w:t>
      </w:r>
      <w:r w:rsidR="00653A75">
        <w:t>,</w:t>
      </w:r>
    </w:p>
    <w:p w14:paraId="70E0248E" w14:textId="77777777" w:rsidR="00653A75" w:rsidRDefault="003C15F9" w:rsidP="002325DF">
      <w:r w:rsidRPr="00E655B1">
        <w:t>C</w:t>
      </w:r>
      <w:r w:rsidR="00653A75">
        <w:t>’</w:t>
      </w:r>
      <w:r w:rsidRPr="00E655B1">
        <w:t>est courir sans aucun repos</w:t>
      </w:r>
      <w:r w:rsidR="00653A75">
        <w:t>,</w:t>
      </w:r>
    </w:p>
    <w:p w14:paraId="70E0248F" w14:textId="77777777" w:rsidR="00653A75" w:rsidRDefault="003C15F9" w:rsidP="002325DF">
      <w:r w:rsidRPr="00E655B1">
        <w:t>N</w:t>
      </w:r>
      <w:r w:rsidR="00653A75">
        <w:t>’</w:t>
      </w:r>
      <w:r w:rsidRPr="00E655B1">
        <w:t>avoir que les os sur la peau</w:t>
      </w:r>
      <w:r w:rsidR="00653A75">
        <w:t>,</w:t>
      </w:r>
    </w:p>
    <w:p w14:paraId="70E02490" w14:textId="77777777" w:rsidR="00E655B1" w:rsidRPr="00E655B1" w:rsidRDefault="00E655B1" w:rsidP="002325DF"/>
    <w:p w14:paraId="70E02491" w14:textId="77777777" w:rsidR="00653A75" w:rsidRDefault="003C15F9" w:rsidP="002325DF">
      <w:r w:rsidRPr="00E655B1">
        <w:t>Au charivari du ménage</w:t>
      </w:r>
      <w:r w:rsidR="00653A75">
        <w:t>,</w:t>
      </w:r>
    </w:p>
    <w:p w14:paraId="70E02492" w14:textId="77777777" w:rsidR="00653A75" w:rsidRDefault="00D50A4C" w:rsidP="002325DF">
      <w:r w:rsidRPr="00E655B1">
        <w:t>Diner</w:t>
      </w:r>
      <w:r w:rsidR="003C15F9" w:rsidRPr="00E655B1">
        <w:t xml:space="preserve"> d</w:t>
      </w:r>
      <w:r w:rsidR="00653A75">
        <w:t>’</w:t>
      </w:r>
      <w:r w:rsidR="003C15F9" w:rsidRPr="00E655B1">
        <w:t>un pain et d</w:t>
      </w:r>
      <w:r w:rsidR="00653A75">
        <w:t>’</w:t>
      </w:r>
      <w:r w:rsidR="003C15F9" w:rsidRPr="00E655B1">
        <w:t>un fromage</w:t>
      </w:r>
      <w:r w:rsidR="00653A75">
        <w:t>,</w:t>
      </w:r>
    </w:p>
    <w:p w14:paraId="70E02493" w14:textId="77777777" w:rsidR="00653A75" w:rsidRDefault="003C15F9" w:rsidP="002325DF">
      <w:r w:rsidRPr="00E655B1">
        <w:t>Voir s</w:t>
      </w:r>
      <w:r w:rsidR="00653A75">
        <w:t>’</w:t>
      </w:r>
      <w:r w:rsidRPr="00E655B1">
        <w:t>en aller tables et chaises</w:t>
      </w:r>
      <w:r w:rsidR="00653A75">
        <w:t>,</w:t>
      </w:r>
    </w:p>
    <w:p w14:paraId="70E02494" w14:textId="77777777" w:rsidR="00653A75" w:rsidRDefault="003C15F9" w:rsidP="002325DF">
      <w:r w:rsidRPr="00E655B1">
        <w:t>Les fauteuils filer à l</w:t>
      </w:r>
      <w:r w:rsidR="00653A75">
        <w:t>’</w:t>
      </w:r>
      <w:r w:rsidRPr="00E655B1">
        <w:t>anglaise</w:t>
      </w:r>
      <w:r w:rsidR="00653A75">
        <w:t>.</w:t>
      </w:r>
    </w:p>
    <w:p w14:paraId="70E02495" w14:textId="77777777" w:rsidR="00E655B1" w:rsidRPr="00E655B1" w:rsidRDefault="00E655B1" w:rsidP="002325DF"/>
    <w:p w14:paraId="70E02496" w14:textId="77777777" w:rsidR="00E655B1" w:rsidRDefault="003C15F9" w:rsidP="002325DF">
      <w:r w:rsidRPr="00E655B1">
        <w:t>Il griffe</w:t>
      </w:r>
      <w:r w:rsidR="00653A75">
        <w:t xml:space="preserve">, </w:t>
      </w:r>
      <w:r w:rsidRPr="00E655B1">
        <w:t>il mord</w:t>
      </w:r>
      <w:r w:rsidR="00653A75">
        <w:t xml:space="preserve">, </w:t>
      </w:r>
      <w:r w:rsidR="00E655B1">
        <w:t xml:space="preserve">il nous </w:t>
      </w:r>
      <w:r w:rsidR="00D50A4C">
        <w:t>entraine</w:t>
      </w:r>
    </w:p>
    <w:p w14:paraId="70E02497" w14:textId="77777777" w:rsidR="00653A75" w:rsidRDefault="003C15F9" w:rsidP="002325DF">
      <w:r w:rsidRPr="00E655B1">
        <w:t>Au feu d</w:t>
      </w:r>
      <w:r w:rsidR="00653A75">
        <w:t>’</w:t>
      </w:r>
      <w:r w:rsidRPr="00E655B1">
        <w:t>enfer de la déveine</w:t>
      </w:r>
      <w:r w:rsidR="00653A75">
        <w:t>,</w:t>
      </w:r>
    </w:p>
    <w:p w14:paraId="70E02498" w14:textId="77777777" w:rsidR="00653A75" w:rsidRDefault="003C15F9" w:rsidP="002325DF">
      <w:r w:rsidRPr="00E655B1">
        <w:t>Plus dangereux que Barbe Bleue</w:t>
      </w:r>
      <w:r w:rsidR="00653A75">
        <w:t>,</w:t>
      </w:r>
    </w:p>
    <w:p w14:paraId="70E02499" w14:textId="77777777" w:rsidR="00653A75" w:rsidRDefault="003C15F9" w:rsidP="002325DF">
      <w:r w:rsidRPr="00E655B1">
        <w:t>Le diable tiré par la queue</w:t>
      </w:r>
      <w:r w:rsidR="00653A75">
        <w:t>.</w:t>
      </w:r>
    </w:p>
    <w:p w14:paraId="70E0249A" w14:textId="77777777" w:rsidR="003C15F9" w:rsidRPr="00BF16D2" w:rsidRDefault="003C15F9" w:rsidP="002325DF">
      <w:pPr>
        <w:pStyle w:val="Auteur"/>
      </w:pPr>
      <w:r w:rsidRPr="00BF16D2">
        <w:t xml:space="preserve">Jacques </w:t>
      </w:r>
      <w:proofErr w:type="spellStart"/>
      <w:r w:rsidRPr="00BF16D2">
        <w:t>Charpentreau</w:t>
      </w:r>
      <w:proofErr w:type="spellEnd"/>
    </w:p>
    <w:p w14:paraId="70E0249B" w14:textId="77777777" w:rsidR="00F40467" w:rsidRPr="00BF16D2" w:rsidRDefault="00E811C4" w:rsidP="00E811C4">
      <w:pPr>
        <w:pStyle w:val="Notation"/>
      </w:pPr>
      <w:r>
        <w:lastRenderedPageBreak/>
        <w:tab/>
      </w:r>
      <w:r w:rsidR="00F40467" w:rsidRPr="00BF16D2">
        <w:t>8 points</w:t>
      </w:r>
    </w:p>
    <w:p w14:paraId="70E0249C" w14:textId="77777777" w:rsidR="00E655B1" w:rsidRPr="00BF16D2" w:rsidRDefault="003C15F9" w:rsidP="002325DF">
      <w:pPr>
        <w:pStyle w:val="Titre1"/>
      </w:pPr>
      <w:r w:rsidRPr="00BF16D2">
        <w:t>En voyage</w:t>
      </w:r>
    </w:p>
    <w:p w14:paraId="70E0249D" w14:textId="77777777" w:rsidR="00653A75" w:rsidRDefault="003C15F9" w:rsidP="002325DF">
      <w:r w:rsidRPr="00E655B1">
        <w:t>Quand vous m</w:t>
      </w:r>
      <w:r w:rsidR="00653A75">
        <w:t>’</w:t>
      </w:r>
      <w:r w:rsidRPr="00E655B1">
        <w:t>ennuyez</w:t>
      </w:r>
      <w:r w:rsidR="00653A75">
        <w:t xml:space="preserve">, </w:t>
      </w:r>
      <w:r w:rsidRPr="00E655B1">
        <w:t>je m</w:t>
      </w:r>
      <w:r w:rsidR="00653A75">
        <w:t>’</w:t>
      </w:r>
      <w:r w:rsidRPr="00E655B1">
        <w:t>éclipse</w:t>
      </w:r>
      <w:r w:rsidR="00653A75">
        <w:t>,</w:t>
      </w:r>
    </w:p>
    <w:p w14:paraId="70E0249E" w14:textId="77777777" w:rsidR="00653A75" w:rsidRDefault="003C15F9" w:rsidP="002325DF">
      <w:r w:rsidRPr="00E655B1">
        <w:t>Et</w:t>
      </w:r>
      <w:r w:rsidR="00653A75">
        <w:t xml:space="preserve">, </w:t>
      </w:r>
      <w:r w:rsidRPr="00E655B1">
        <w:t>loin de votre apocalypse</w:t>
      </w:r>
      <w:r w:rsidR="00653A75">
        <w:t>,</w:t>
      </w:r>
    </w:p>
    <w:p w14:paraId="70E0249F" w14:textId="77777777" w:rsidR="00E655B1" w:rsidRDefault="003C15F9" w:rsidP="002325DF">
      <w:r w:rsidRPr="00E655B1">
        <w:t>Je navigue</w:t>
      </w:r>
      <w:r w:rsidR="00653A75">
        <w:t xml:space="preserve">, </w:t>
      </w:r>
      <w:r w:rsidR="00E655B1">
        <w:t>pour visiter</w:t>
      </w:r>
    </w:p>
    <w:p w14:paraId="70E024A0" w14:textId="77777777" w:rsidR="00653A75" w:rsidRDefault="003C15F9" w:rsidP="002325DF">
      <w:r w:rsidRPr="00E655B1">
        <w:t>La Mer de la Tranquillité</w:t>
      </w:r>
      <w:r w:rsidR="00653A75">
        <w:t>.</w:t>
      </w:r>
    </w:p>
    <w:p w14:paraId="70E024A1" w14:textId="77777777" w:rsidR="00E655B1" w:rsidRDefault="00E655B1" w:rsidP="002325DF"/>
    <w:p w14:paraId="70E024A2" w14:textId="77777777" w:rsidR="00653A75" w:rsidRDefault="003C15F9" w:rsidP="002325DF">
      <w:r w:rsidRPr="00E655B1">
        <w:t>Vous tempêtez</w:t>
      </w:r>
      <w:r w:rsidR="00653A75">
        <w:t xml:space="preserve"> ? </w:t>
      </w:r>
      <w:r w:rsidRPr="00E655B1">
        <w:t>Je n</w:t>
      </w:r>
      <w:r w:rsidR="00653A75">
        <w:t>’</w:t>
      </w:r>
      <w:r w:rsidRPr="00E655B1">
        <w:t>entends rien</w:t>
      </w:r>
      <w:r w:rsidR="00653A75">
        <w:t>.</w:t>
      </w:r>
    </w:p>
    <w:p w14:paraId="70E024A3" w14:textId="77777777" w:rsidR="00653A75" w:rsidRDefault="003C15F9" w:rsidP="002325DF">
      <w:r w:rsidRPr="00E655B1">
        <w:t>Sans bruit</w:t>
      </w:r>
      <w:r w:rsidR="00653A75">
        <w:t xml:space="preserve">, </w:t>
      </w:r>
      <w:r w:rsidRPr="00E655B1">
        <w:t>au fond du ciel je glisse</w:t>
      </w:r>
      <w:r w:rsidR="00653A75">
        <w:t>.</w:t>
      </w:r>
    </w:p>
    <w:p w14:paraId="70E024A4" w14:textId="77777777" w:rsidR="00653A75" w:rsidRDefault="003C15F9" w:rsidP="002325DF">
      <w:r w:rsidRPr="00E655B1">
        <w:t>Les étoiles sont mes complices</w:t>
      </w:r>
      <w:r w:rsidR="00653A75">
        <w:t>.</w:t>
      </w:r>
    </w:p>
    <w:p w14:paraId="70E024A5" w14:textId="77777777" w:rsidR="00653A75" w:rsidRDefault="003C15F9" w:rsidP="002325DF">
      <w:r w:rsidRPr="00E655B1">
        <w:t>Je mange un croissant</w:t>
      </w:r>
      <w:r w:rsidR="00653A75">
        <w:t xml:space="preserve">. </w:t>
      </w:r>
      <w:r w:rsidRPr="00E655B1">
        <w:t>Je suis bien</w:t>
      </w:r>
      <w:r w:rsidR="00653A75">
        <w:t>.</w:t>
      </w:r>
    </w:p>
    <w:p w14:paraId="70E024A6" w14:textId="77777777" w:rsidR="00E655B1" w:rsidRDefault="00E655B1" w:rsidP="002325DF"/>
    <w:p w14:paraId="70E024A7" w14:textId="77777777" w:rsidR="00653A75" w:rsidRDefault="003C15F9" w:rsidP="002325DF">
      <w:r w:rsidRPr="00E655B1">
        <w:t>Vous pouvez toujours vous fâcher</w:t>
      </w:r>
      <w:r w:rsidR="00653A75">
        <w:t>,</w:t>
      </w:r>
    </w:p>
    <w:p w14:paraId="70E024A8" w14:textId="77777777" w:rsidR="00653A75" w:rsidRDefault="003C15F9" w:rsidP="002325DF">
      <w:r w:rsidRPr="00E655B1">
        <w:t>Je suis si loin de vos rancunes</w:t>
      </w:r>
      <w:r w:rsidR="00653A75">
        <w:t> !</w:t>
      </w:r>
    </w:p>
    <w:p w14:paraId="70E024A9" w14:textId="77777777" w:rsidR="00653A75" w:rsidRDefault="003C15F9" w:rsidP="002325DF">
      <w:r w:rsidRPr="00E655B1">
        <w:t>Inutile de me chercher</w:t>
      </w:r>
      <w:r w:rsidR="00653A75">
        <w:t> :</w:t>
      </w:r>
    </w:p>
    <w:p w14:paraId="70E024AA" w14:textId="77777777" w:rsidR="00653A75" w:rsidRDefault="003C15F9" w:rsidP="002325DF">
      <w:r w:rsidRPr="00E655B1">
        <w:t>Je suis encore dans la lune</w:t>
      </w:r>
      <w:r w:rsidR="00653A75">
        <w:t>.</w:t>
      </w:r>
    </w:p>
    <w:p w14:paraId="70E024AB" w14:textId="77777777" w:rsidR="003C15F9" w:rsidRPr="00BF16D2" w:rsidRDefault="003C15F9" w:rsidP="002325DF">
      <w:pPr>
        <w:pStyle w:val="Auteur"/>
      </w:pPr>
      <w:r w:rsidRPr="00BF16D2">
        <w:t xml:space="preserve">Jacques </w:t>
      </w:r>
      <w:proofErr w:type="spellStart"/>
      <w:r w:rsidRPr="00BF16D2">
        <w:t>Charpentreau</w:t>
      </w:r>
      <w:proofErr w:type="spellEnd"/>
    </w:p>
    <w:p w14:paraId="70E024AC" w14:textId="77777777" w:rsidR="009C7652" w:rsidRPr="00BF16D2" w:rsidRDefault="00E811C4" w:rsidP="00E811C4">
      <w:pPr>
        <w:pStyle w:val="Notation"/>
      </w:pPr>
      <w:r>
        <w:lastRenderedPageBreak/>
        <w:tab/>
      </w:r>
      <w:r w:rsidR="009C7652" w:rsidRPr="00BF16D2">
        <w:t>8 points</w:t>
      </w:r>
    </w:p>
    <w:p w14:paraId="70E024AD" w14:textId="77777777" w:rsidR="00E655B1" w:rsidRPr="00BF16D2" w:rsidRDefault="003C15F9" w:rsidP="002325DF">
      <w:pPr>
        <w:pStyle w:val="Titre1"/>
      </w:pPr>
      <w:r w:rsidRPr="00BF16D2">
        <w:t>Les beaux métiers</w:t>
      </w:r>
    </w:p>
    <w:p w14:paraId="70E024AE" w14:textId="77777777" w:rsidR="00653A75" w:rsidRDefault="003C15F9" w:rsidP="002325DF">
      <w:r w:rsidRPr="00E655B1">
        <w:t>Certains veulent être marins</w:t>
      </w:r>
      <w:r w:rsidR="00653A75">
        <w:t>,</w:t>
      </w:r>
    </w:p>
    <w:p w14:paraId="70E024AF" w14:textId="77777777" w:rsidR="00653A75" w:rsidRDefault="003C15F9" w:rsidP="002325DF">
      <w:r w:rsidRPr="00E655B1">
        <w:t>D</w:t>
      </w:r>
      <w:r w:rsidR="00653A75">
        <w:t>’</w:t>
      </w:r>
      <w:r w:rsidRPr="00E655B1">
        <w:t>autres ramasseurs de bruyère</w:t>
      </w:r>
      <w:r w:rsidR="00653A75">
        <w:t>,</w:t>
      </w:r>
    </w:p>
    <w:p w14:paraId="70E024B0" w14:textId="77777777" w:rsidR="00653A75" w:rsidRDefault="003C15F9" w:rsidP="002325DF">
      <w:r w:rsidRPr="00E655B1">
        <w:t>Explorateurs de souterrains</w:t>
      </w:r>
      <w:r w:rsidR="00653A75">
        <w:t>,</w:t>
      </w:r>
    </w:p>
    <w:p w14:paraId="70E024B1" w14:textId="77777777" w:rsidR="00653A75" w:rsidRDefault="003C15F9" w:rsidP="002325DF">
      <w:r w:rsidRPr="00E655B1">
        <w:t>Perceurs de trous dans le gruyère</w:t>
      </w:r>
      <w:r w:rsidR="00653A75">
        <w:t>,</w:t>
      </w:r>
    </w:p>
    <w:p w14:paraId="70E024B2" w14:textId="77777777" w:rsidR="005A14B2" w:rsidRDefault="005A14B2" w:rsidP="002325DF"/>
    <w:p w14:paraId="70E024B3" w14:textId="77777777" w:rsidR="00653A75" w:rsidRDefault="003C15F9" w:rsidP="002325DF">
      <w:r w:rsidRPr="00E655B1">
        <w:t>Cosmonautes</w:t>
      </w:r>
      <w:r w:rsidR="00653A75">
        <w:t xml:space="preserve">, </w:t>
      </w:r>
      <w:r w:rsidRPr="00E655B1">
        <w:t>ou</w:t>
      </w:r>
      <w:r w:rsidR="00653A75">
        <w:t xml:space="preserve">, </w:t>
      </w:r>
      <w:r w:rsidRPr="00E655B1">
        <w:t>pourquoi pas</w:t>
      </w:r>
      <w:r w:rsidR="00653A75">
        <w:t>,</w:t>
      </w:r>
    </w:p>
    <w:p w14:paraId="70E024B4" w14:textId="77777777" w:rsidR="00653A75" w:rsidRDefault="00D50A4C" w:rsidP="002325DF">
      <w:r w:rsidRPr="00E655B1">
        <w:t>Gouteurs</w:t>
      </w:r>
      <w:r w:rsidR="003C15F9" w:rsidRPr="00E655B1">
        <w:t xml:space="preserve"> de tartes à la crème</w:t>
      </w:r>
      <w:r w:rsidR="00653A75">
        <w:t>,</w:t>
      </w:r>
    </w:p>
    <w:p w14:paraId="70E024B5" w14:textId="77777777" w:rsidR="00653A75" w:rsidRDefault="003C15F9" w:rsidP="002325DF">
      <w:r w:rsidRPr="00E655B1">
        <w:t>De chocolat et de babas</w:t>
      </w:r>
      <w:r w:rsidR="00653A75">
        <w:t> :</w:t>
      </w:r>
    </w:p>
    <w:p w14:paraId="70E024B6" w14:textId="77777777" w:rsidR="00653A75" w:rsidRDefault="003C15F9" w:rsidP="002325DF">
      <w:r w:rsidRPr="00E655B1">
        <w:t>Les beaux métiers sont ceux qu</w:t>
      </w:r>
      <w:r w:rsidR="00653A75">
        <w:t>’</w:t>
      </w:r>
      <w:r w:rsidRPr="00E655B1">
        <w:t>on aime</w:t>
      </w:r>
      <w:r w:rsidR="00653A75">
        <w:t>.</w:t>
      </w:r>
    </w:p>
    <w:p w14:paraId="70E024B7" w14:textId="77777777" w:rsidR="005A14B2" w:rsidRDefault="005A14B2" w:rsidP="002325DF"/>
    <w:p w14:paraId="70E024B8" w14:textId="77777777" w:rsidR="00653A75" w:rsidRDefault="003C15F9" w:rsidP="002325DF">
      <w:r w:rsidRPr="00E655B1">
        <w:t>L</w:t>
      </w:r>
      <w:r w:rsidR="00653A75">
        <w:t>’</w:t>
      </w:r>
      <w:r w:rsidRPr="00E655B1">
        <w:t>un veut nourrir un petit faon</w:t>
      </w:r>
      <w:r w:rsidR="00653A75">
        <w:t>,</w:t>
      </w:r>
    </w:p>
    <w:p w14:paraId="70E024B9" w14:textId="77777777" w:rsidR="00653A75" w:rsidRDefault="003C15F9" w:rsidP="002325DF">
      <w:r w:rsidRPr="00E655B1">
        <w:t>Apprendre aux singes l</w:t>
      </w:r>
      <w:r w:rsidR="00653A75">
        <w:t>’</w:t>
      </w:r>
      <w:r w:rsidRPr="00E655B1">
        <w:t>orthographe</w:t>
      </w:r>
      <w:r w:rsidR="00653A75">
        <w:t>,</w:t>
      </w:r>
    </w:p>
    <w:p w14:paraId="70E024BA" w14:textId="77777777" w:rsidR="00653A75" w:rsidRDefault="003C15F9" w:rsidP="002325DF">
      <w:r w:rsidRPr="00E655B1">
        <w:t>Un autre bercer l</w:t>
      </w:r>
      <w:r w:rsidR="00653A75">
        <w:t>’</w:t>
      </w:r>
      <w:r w:rsidRPr="00E655B1">
        <w:t>éléphant</w:t>
      </w:r>
      <w:r w:rsidR="00653A75">
        <w:t>…</w:t>
      </w:r>
    </w:p>
    <w:p w14:paraId="70E024BB" w14:textId="77777777" w:rsidR="00653A75" w:rsidRDefault="003C15F9" w:rsidP="002325DF">
      <w:r w:rsidRPr="00E655B1">
        <w:t>Moi</w:t>
      </w:r>
      <w:r w:rsidR="00653A75">
        <w:t xml:space="preserve">, </w:t>
      </w:r>
      <w:r w:rsidRPr="00E655B1">
        <w:t>je veux peigner la girafe</w:t>
      </w:r>
      <w:r w:rsidR="00653A75">
        <w:t> !</w:t>
      </w:r>
    </w:p>
    <w:p w14:paraId="70E024BC" w14:textId="77777777" w:rsidR="003C15F9" w:rsidRPr="00BF16D2" w:rsidRDefault="003C15F9" w:rsidP="002325DF">
      <w:pPr>
        <w:pStyle w:val="Auteur"/>
      </w:pPr>
      <w:r w:rsidRPr="00BF16D2">
        <w:t xml:space="preserve">Jacques </w:t>
      </w:r>
      <w:proofErr w:type="spellStart"/>
      <w:r w:rsidRPr="00BF16D2">
        <w:t>Charpentreau</w:t>
      </w:r>
      <w:proofErr w:type="spellEnd"/>
    </w:p>
    <w:p w14:paraId="70E024BD" w14:textId="77777777" w:rsidR="00F40467" w:rsidRPr="00BF16D2" w:rsidRDefault="00E811C4" w:rsidP="00E811C4">
      <w:pPr>
        <w:pStyle w:val="Notation"/>
      </w:pPr>
      <w:bookmarkStart w:id="21" w:name="bookmark32"/>
      <w:r>
        <w:lastRenderedPageBreak/>
        <w:tab/>
      </w:r>
      <w:r w:rsidR="00F40467" w:rsidRPr="00BF16D2">
        <w:t>8 points</w:t>
      </w:r>
    </w:p>
    <w:p w14:paraId="70E024BE" w14:textId="77777777" w:rsidR="005A14B2" w:rsidRDefault="00E055BD" w:rsidP="002325DF">
      <w:pPr>
        <w:pStyle w:val="Titre1"/>
        <w:rPr>
          <w:b/>
        </w:rPr>
      </w:pPr>
      <w:r>
        <w:t>L</w:t>
      </w:r>
      <w:r w:rsidR="00653A75">
        <w:rPr>
          <w:b/>
        </w:rPr>
        <w:t>’</w:t>
      </w:r>
      <w:r w:rsidR="00D50A4C">
        <w:t>ile</w:t>
      </w:r>
      <w:r>
        <w:t xml:space="preserve"> des rêves</w:t>
      </w:r>
    </w:p>
    <w:bookmarkEnd w:id="21"/>
    <w:p w14:paraId="70E024BF" w14:textId="77777777" w:rsidR="00653A75" w:rsidRDefault="00E055BD" w:rsidP="002325DF">
      <w:r w:rsidRPr="005A14B2">
        <w:t>Il a mis le veston du père</w:t>
      </w:r>
      <w:r w:rsidR="00653A75">
        <w:t>,</w:t>
      </w:r>
    </w:p>
    <w:p w14:paraId="70E024C0" w14:textId="77777777" w:rsidR="005A14B2" w:rsidRDefault="005A14B2" w:rsidP="002325DF">
      <w:r>
        <w:t>Les chaussures de la maman</w:t>
      </w:r>
    </w:p>
    <w:p w14:paraId="70E024C1" w14:textId="77777777" w:rsidR="005A14B2" w:rsidRDefault="00E055BD" w:rsidP="002325DF">
      <w:r w:rsidRPr="005A14B2">
        <w:t>Et le pantalon du grand frère</w:t>
      </w:r>
    </w:p>
    <w:p w14:paraId="70E024C2" w14:textId="77777777" w:rsidR="00653A75" w:rsidRDefault="00E055BD" w:rsidP="002325DF">
      <w:r w:rsidRPr="005A14B2">
        <w:t>Il nage dans ses vêtements</w:t>
      </w:r>
      <w:r w:rsidR="00653A75">
        <w:t>.</w:t>
      </w:r>
    </w:p>
    <w:p w14:paraId="70E024C3" w14:textId="77777777" w:rsidR="005A14B2" w:rsidRDefault="005A14B2" w:rsidP="002325DF"/>
    <w:p w14:paraId="70E024C4" w14:textId="77777777" w:rsidR="00653A75" w:rsidRDefault="00E055BD" w:rsidP="002325DF">
      <w:r w:rsidRPr="005A14B2">
        <w:t>Il nage</w:t>
      </w:r>
      <w:r w:rsidR="00653A75">
        <w:t xml:space="preserve">, </w:t>
      </w:r>
      <w:r w:rsidRPr="005A14B2">
        <w:t>il nage à perdre haleine</w:t>
      </w:r>
      <w:r w:rsidR="00653A75">
        <w:t>.</w:t>
      </w:r>
    </w:p>
    <w:p w14:paraId="70E024C5" w14:textId="77777777" w:rsidR="00653A75" w:rsidRDefault="00E055BD" w:rsidP="002325DF">
      <w:r w:rsidRPr="005A14B2">
        <w:t>Il croise des poissons volants</w:t>
      </w:r>
      <w:r w:rsidR="00653A75">
        <w:t>,</w:t>
      </w:r>
    </w:p>
    <w:p w14:paraId="70E024C6" w14:textId="77777777" w:rsidR="00653A75" w:rsidRDefault="00E055BD" w:rsidP="002325DF">
      <w:r w:rsidRPr="005A14B2">
        <w:t>Des thons</w:t>
      </w:r>
      <w:r w:rsidR="00653A75">
        <w:t xml:space="preserve">, </w:t>
      </w:r>
      <w:r w:rsidRPr="005A14B2">
        <w:t>des dauphins</w:t>
      </w:r>
      <w:r w:rsidR="00653A75">
        <w:t xml:space="preserve">, </w:t>
      </w:r>
      <w:r w:rsidRPr="005A14B2">
        <w:t>des baleines</w:t>
      </w:r>
      <w:r w:rsidR="00653A75">
        <w:t>…</w:t>
      </w:r>
    </w:p>
    <w:p w14:paraId="70E024C7" w14:textId="77777777" w:rsidR="00653A75" w:rsidRDefault="00E055BD" w:rsidP="002325DF">
      <w:r w:rsidRPr="005A14B2">
        <w:t>Que de monde</w:t>
      </w:r>
      <w:r w:rsidR="00653A75">
        <w:t xml:space="preserve">, </w:t>
      </w:r>
      <w:r w:rsidRPr="005A14B2">
        <w:t>dans l</w:t>
      </w:r>
      <w:r w:rsidR="00653A75">
        <w:t>’</w:t>
      </w:r>
      <w:r w:rsidRPr="005A14B2">
        <w:t>océan</w:t>
      </w:r>
      <w:r w:rsidR="00653A75">
        <w:t> !</w:t>
      </w:r>
    </w:p>
    <w:p w14:paraId="70E024C8" w14:textId="77777777" w:rsidR="005A14B2" w:rsidRDefault="005A14B2" w:rsidP="002325DF"/>
    <w:p w14:paraId="70E024C9" w14:textId="15D1DA98" w:rsidR="00653A75" w:rsidRDefault="00D8553F" w:rsidP="002325DF">
      <w:proofErr w:type="spellStart"/>
      <w:r>
        <w:t>E</w:t>
      </w:r>
      <w:r w:rsidR="00E055BD" w:rsidRPr="005A14B2">
        <w:t>cume</w:t>
      </w:r>
      <w:proofErr w:type="spellEnd"/>
      <w:r w:rsidR="00E055BD" w:rsidRPr="005A14B2">
        <w:t xml:space="preserve"> blanche et coquillages</w:t>
      </w:r>
      <w:r w:rsidR="00653A75">
        <w:t>,</w:t>
      </w:r>
    </w:p>
    <w:p w14:paraId="70E024CA" w14:textId="77777777" w:rsidR="005A14B2" w:rsidRDefault="005A14B2" w:rsidP="002325DF">
      <w:r>
        <w:t>Il nage depuis si longtemps</w:t>
      </w:r>
    </w:p>
    <w:p w14:paraId="70E024CB" w14:textId="77777777" w:rsidR="005A14B2" w:rsidRDefault="00E055BD" w:rsidP="002325DF">
      <w:r w:rsidRPr="005A14B2">
        <w:t>Qu</w:t>
      </w:r>
      <w:r w:rsidR="00653A75">
        <w:t>’</w:t>
      </w:r>
      <w:r w:rsidR="005A14B2">
        <w:t>il aborde enfin au rivage</w:t>
      </w:r>
    </w:p>
    <w:p w14:paraId="70E024CC" w14:textId="77777777" w:rsidR="00653A75" w:rsidRDefault="00E055BD" w:rsidP="002325DF">
      <w:r w:rsidRPr="005A14B2">
        <w:t>Du pays des rêves d</w:t>
      </w:r>
      <w:r w:rsidR="00653A75">
        <w:t>’</w:t>
      </w:r>
      <w:r w:rsidRPr="005A14B2">
        <w:t>enfants</w:t>
      </w:r>
      <w:r w:rsidR="00653A75">
        <w:t>.</w:t>
      </w:r>
    </w:p>
    <w:p w14:paraId="70E024CD" w14:textId="77777777" w:rsidR="00E055BD" w:rsidRPr="00E055BD" w:rsidRDefault="00E055BD" w:rsidP="002325DF">
      <w:pPr>
        <w:pStyle w:val="Auteur"/>
      </w:pPr>
      <w:r w:rsidRPr="00E055BD">
        <w:t xml:space="preserve">Jacques </w:t>
      </w:r>
      <w:proofErr w:type="spellStart"/>
      <w:r w:rsidRPr="00E055BD">
        <w:t>Charpentreau</w:t>
      </w:r>
      <w:proofErr w:type="spellEnd"/>
    </w:p>
    <w:p w14:paraId="70E024CE" w14:textId="77777777" w:rsidR="009C7652" w:rsidRPr="00BF16D2" w:rsidRDefault="00E811C4" w:rsidP="00E811C4">
      <w:pPr>
        <w:pStyle w:val="Notation"/>
      </w:pPr>
      <w:bookmarkStart w:id="22" w:name="bookmark33"/>
      <w:r>
        <w:lastRenderedPageBreak/>
        <w:tab/>
      </w:r>
      <w:r w:rsidR="009C7652" w:rsidRPr="00BF16D2">
        <w:t>8 points</w:t>
      </w:r>
    </w:p>
    <w:p w14:paraId="70E024CF" w14:textId="77777777" w:rsidR="005A14B2" w:rsidRDefault="00E055BD" w:rsidP="002325DF">
      <w:pPr>
        <w:pStyle w:val="Titre1"/>
        <w:rPr>
          <w:b/>
        </w:rPr>
      </w:pPr>
      <w:r>
        <w:t>Le lutin horloger</w:t>
      </w:r>
    </w:p>
    <w:bookmarkEnd w:id="22"/>
    <w:p w14:paraId="70E024D0" w14:textId="77777777" w:rsidR="00653A75" w:rsidRDefault="00E055BD" w:rsidP="002325DF">
      <w:r w:rsidRPr="005A14B2">
        <w:t>Il court</w:t>
      </w:r>
      <w:r w:rsidR="00653A75">
        <w:t xml:space="preserve">, </w:t>
      </w:r>
      <w:r w:rsidRPr="005A14B2">
        <w:t>il court</w:t>
      </w:r>
      <w:r w:rsidR="00653A75">
        <w:t xml:space="preserve">, </w:t>
      </w:r>
      <w:r w:rsidRPr="005A14B2">
        <w:t>sa montre en main</w:t>
      </w:r>
      <w:r w:rsidR="00653A75">
        <w:t>,</w:t>
      </w:r>
    </w:p>
    <w:p w14:paraId="70E024D1" w14:textId="77777777" w:rsidR="00653A75" w:rsidRDefault="00E055BD" w:rsidP="002325DF">
      <w:r w:rsidRPr="005A14B2">
        <w:t>Par les rues et par les chemins</w:t>
      </w:r>
      <w:r w:rsidR="00653A75">
        <w:t> !</w:t>
      </w:r>
    </w:p>
    <w:p w14:paraId="70E024D2" w14:textId="77777777" w:rsidR="005A14B2" w:rsidRDefault="00E055BD" w:rsidP="002325DF">
      <w:r w:rsidRPr="005A14B2">
        <w:t>Mais qu</w:t>
      </w:r>
      <w:r w:rsidR="00653A75">
        <w:t>’</w:t>
      </w:r>
      <w:r w:rsidR="005A14B2">
        <w:t>est-il en train de chercher</w:t>
      </w:r>
    </w:p>
    <w:p w14:paraId="70E024D3" w14:textId="77777777" w:rsidR="00653A75" w:rsidRDefault="00E055BD" w:rsidP="002325DF">
      <w:r w:rsidRPr="005A14B2">
        <w:t>De l</w:t>
      </w:r>
      <w:r w:rsidR="00653A75">
        <w:t>’</w:t>
      </w:r>
      <w:r w:rsidRPr="005A14B2">
        <w:t>hôtel de ville au clocher</w:t>
      </w:r>
      <w:r w:rsidR="00653A75">
        <w:t> ?</w:t>
      </w:r>
    </w:p>
    <w:p w14:paraId="70E024D4" w14:textId="77777777" w:rsidR="005A14B2" w:rsidRDefault="005A14B2" w:rsidP="002325DF"/>
    <w:p w14:paraId="70E024D5" w14:textId="77777777" w:rsidR="00653A75" w:rsidRDefault="00E055BD" w:rsidP="002325DF">
      <w:r w:rsidRPr="005A14B2">
        <w:t>Il retourne les sabliers</w:t>
      </w:r>
      <w:r w:rsidR="00653A75">
        <w:t>,</w:t>
      </w:r>
    </w:p>
    <w:p w14:paraId="70E024D6" w14:textId="77777777" w:rsidR="00653A75" w:rsidRDefault="00E055BD" w:rsidP="002325DF">
      <w:r w:rsidRPr="005A14B2">
        <w:t>Il inspecte les balanciers</w:t>
      </w:r>
      <w:r w:rsidR="00653A75">
        <w:t>.</w:t>
      </w:r>
    </w:p>
    <w:p w14:paraId="70E024D7" w14:textId="77777777" w:rsidR="005A14B2" w:rsidRDefault="00E055BD" w:rsidP="002325DF">
      <w:r w:rsidRPr="005A14B2">
        <w:t>Quartz ou ressort</w:t>
      </w:r>
      <w:r w:rsidR="00653A75">
        <w:t xml:space="preserve">, </w:t>
      </w:r>
      <w:r w:rsidR="005A14B2">
        <w:t>vite il déloge</w:t>
      </w:r>
    </w:p>
    <w:p w14:paraId="70E024D8" w14:textId="77777777" w:rsidR="00E055BD" w:rsidRPr="005A14B2" w:rsidRDefault="00E055BD" w:rsidP="002325DF">
      <w:r w:rsidRPr="005A14B2">
        <w:t>L</w:t>
      </w:r>
      <w:r w:rsidR="00653A75">
        <w:t>’</w:t>
      </w:r>
      <w:r w:rsidRPr="005A14B2">
        <w:t>oiseau caché dans votre horloge</w:t>
      </w:r>
    </w:p>
    <w:p w14:paraId="70E024D9" w14:textId="77777777" w:rsidR="005A14B2" w:rsidRDefault="005A14B2" w:rsidP="002325DF"/>
    <w:p w14:paraId="70E024DA" w14:textId="77777777" w:rsidR="005A14B2" w:rsidRDefault="00E055BD" w:rsidP="002325DF">
      <w:proofErr w:type="spellStart"/>
      <w:r w:rsidRPr="005A14B2">
        <w:t>Tic-tac</w:t>
      </w:r>
      <w:proofErr w:type="spellEnd"/>
      <w:r w:rsidR="00653A75">
        <w:t xml:space="preserve">, </w:t>
      </w:r>
      <w:r w:rsidRPr="005A14B2">
        <w:t>il avance</w:t>
      </w:r>
      <w:r w:rsidR="00653A75">
        <w:t xml:space="preserve">, </w:t>
      </w:r>
      <w:r w:rsidRPr="005A14B2">
        <w:t>il recule</w:t>
      </w:r>
    </w:p>
    <w:p w14:paraId="70E024DB" w14:textId="77777777" w:rsidR="00653A75" w:rsidRDefault="00E055BD" w:rsidP="002325DF">
      <w:r w:rsidRPr="005A14B2">
        <w:t>Les aiguilles de la pendule</w:t>
      </w:r>
      <w:r w:rsidR="00653A75">
        <w:t>.</w:t>
      </w:r>
    </w:p>
    <w:p w14:paraId="70E024DC" w14:textId="77777777" w:rsidR="00653A75" w:rsidRDefault="00E055BD" w:rsidP="002325DF">
      <w:r w:rsidRPr="005A14B2">
        <w:t>Il court</w:t>
      </w:r>
      <w:r w:rsidR="00653A75">
        <w:t xml:space="preserve">, </w:t>
      </w:r>
      <w:r w:rsidRPr="005A14B2">
        <w:t>de demeure en demeure</w:t>
      </w:r>
      <w:r w:rsidR="00653A75">
        <w:t>,</w:t>
      </w:r>
    </w:p>
    <w:p w14:paraId="70E024DD" w14:textId="77777777" w:rsidR="00653A75" w:rsidRDefault="00E055BD" w:rsidP="002325DF">
      <w:r w:rsidRPr="005A14B2">
        <w:t>Chercher midi à quatorze heures</w:t>
      </w:r>
      <w:r w:rsidR="00653A75">
        <w:t>.</w:t>
      </w:r>
    </w:p>
    <w:p w14:paraId="70E024DE" w14:textId="77777777" w:rsidR="00E055BD" w:rsidRPr="00E055BD" w:rsidRDefault="00E055BD" w:rsidP="002325DF">
      <w:pPr>
        <w:pStyle w:val="Auteur"/>
      </w:pPr>
      <w:r w:rsidRPr="00E055BD">
        <w:t xml:space="preserve">Jacques </w:t>
      </w:r>
      <w:proofErr w:type="spellStart"/>
      <w:r w:rsidRPr="00E055BD">
        <w:t>Charpentreau</w:t>
      </w:r>
      <w:proofErr w:type="spellEnd"/>
    </w:p>
    <w:p w14:paraId="70E024DF" w14:textId="77777777" w:rsidR="009C7652" w:rsidRPr="00BF16D2" w:rsidRDefault="00E811C4" w:rsidP="00E811C4">
      <w:pPr>
        <w:pStyle w:val="Notation"/>
      </w:pPr>
      <w:bookmarkStart w:id="23" w:name="bookmark34"/>
      <w:r>
        <w:lastRenderedPageBreak/>
        <w:tab/>
      </w:r>
      <w:r w:rsidR="009C7652" w:rsidRPr="00BF16D2">
        <w:t>8 points</w:t>
      </w:r>
    </w:p>
    <w:p w14:paraId="70E024E0" w14:textId="77777777" w:rsidR="005A14B2" w:rsidRDefault="00E055BD" w:rsidP="002325DF">
      <w:pPr>
        <w:pStyle w:val="Titre1"/>
        <w:rPr>
          <w:b/>
        </w:rPr>
      </w:pPr>
      <w:r>
        <w:t>La clé des champ</w:t>
      </w:r>
      <w:r w:rsidR="005A14B2">
        <w:t>s</w:t>
      </w:r>
    </w:p>
    <w:bookmarkEnd w:id="23"/>
    <w:p w14:paraId="70E024E1" w14:textId="77777777" w:rsidR="00653A75" w:rsidRDefault="00E055BD" w:rsidP="002325DF">
      <w:r w:rsidRPr="005A14B2">
        <w:t>On a perdu la clé des champs</w:t>
      </w:r>
      <w:r w:rsidR="00653A75">
        <w:t> !</w:t>
      </w:r>
    </w:p>
    <w:p w14:paraId="70E024E2" w14:textId="77777777" w:rsidR="00653A75" w:rsidRDefault="00E055BD" w:rsidP="002325DF">
      <w:r w:rsidRPr="005A14B2">
        <w:t>Les arbres</w:t>
      </w:r>
      <w:r w:rsidR="00653A75">
        <w:t xml:space="preserve">, </w:t>
      </w:r>
      <w:r w:rsidRPr="005A14B2">
        <w:t>libres</w:t>
      </w:r>
      <w:r w:rsidR="00653A75">
        <w:t xml:space="preserve">, </w:t>
      </w:r>
      <w:r w:rsidRPr="005A14B2">
        <w:t>se promènent</w:t>
      </w:r>
      <w:r w:rsidR="00653A75">
        <w:t>,</w:t>
      </w:r>
    </w:p>
    <w:p w14:paraId="70E024E3" w14:textId="77777777" w:rsidR="00653A75" w:rsidRDefault="00E055BD" w:rsidP="002325DF">
      <w:r w:rsidRPr="005A14B2">
        <w:t>Le chêne marche en trébuchant</w:t>
      </w:r>
      <w:r w:rsidR="00653A75">
        <w:t>,</w:t>
      </w:r>
    </w:p>
    <w:p w14:paraId="70E024E4" w14:textId="77777777" w:rsidR="00653A75" w:rsidRDefault="00E055BD" w:rsidP="002325DF">
      <w:r w:rsidRPr="005A14B2">
        <w:t>Le sapin boit à la fontaine</w:t>
      </w:r>
      <w:r w:rsidR="00653A75">
        <w:t>.</w:t>
      </w:r>
    </w:p>
    <w:p w14:paraId="70E024E5" w14:textId="77777777" w:rsidR="005A14B2" w:rsidRPr="005A14B2" w:rsidRDefault="005A14B2" w:rsidP="002325DF"/>
    <w:p w14:paraId="70E024E6" w14:textId="77777777" w:rsidR="00653A75" w:rsidRDefault="00E055BD" w:rsidP="002325DF">
      <w:r w:rsidRPr="005A14B2">
        <w:t>Les buissons jouent à chat perché</w:t>
      </w:r>
      <w:r w:rsidR="00653A75">
        <w:t>,</w:t>
      </w:r>
    </w:p>
    <w:p w14:paraId="70E024E7" w14:textId="77777777" w:rsidR="00653A75" w:rsidRDefault="00E055BD" w:rsidP="002325DF">
      <w:r w:rsidRPr="005A14B2">
        <w:t>Les vaches dans les airs s</w:t>
      </w:r>
      <w:r w:rsidR="00653A75">
        <w:t>’</w:t>
      </w:r>
      <w:r w:rsidRPr="005A14B2">
        <w:t>envolent</w:t>
      </w:r>
      <w:r w:rsidR="00653A75">
        <w:t>,</w:t>
      </w:r>
    </w:p>
    <w:p w14:paraId="70E024E8" w14:textId="77777777" w:rsidR="005A14B2" w:rsidRDefault="00E055BD" w:rsidP="002325DF">
      <w:r w:rsidRPr="005A14B2">
        <w:t>La rivière monte au clocher</w:t>
      </w:r>
    </w:p>
    <w:p w14:paraId="70E024E9" w14:textId="77777777" w:rsidR="00653A75" w:rsidRDefault="00E055BD" w:rsidP="002325DF">
      <w:r w:rsidRPr="005A14B2">
        <w:t>Et les collines cabriolent</w:t>
      </w:r>
      <w:r w:rsidR="00653A75">
        <w:t>.</w:t>
      </w:r>
    </w:p>
    <w:p w14:paraId="70E024EA" w14:textId="77777777" w:rsidR="005A14B2" w:rsidRDefault="005A14B2" w:rsidP="002325DF"/>
    <w:p w14:paraId="70E024EB" w14:textId="77777777" w:rsidR="005A14B2" w:rsidRDefault="00E055BD" w:rsidP="002325DF">
      <w:r w:rsidRPr="005A14B2">
        <w:t>J</w:t>
      </w:r>
      <w:r w:rsidR="00653A75">
        <w:t>’</w:t>
      </w:r>
      <w:r w:rsidRPr="005A14B2">
        <w:t>ai retrouvé la clé des champs</w:t>
      </w:r>
    </w:p>
    <w:p w14:paraId="70E024EC" w14:textId="77777777" w:rsidR="00653A75" w:rsidRDefault="00E055BD" w:rsidP="002325DF">
      <w:r w:rsidRPr="005A14B2">
        <w:t>Volée par la pie qui jacasse</w:t>
      </w:r>
      <w:r w:rsidR="00653A75">
        <w:t>.</w:t>
      </w:r>
    </w:p>
    <w:p w14:paraId="70E024ED" w14:textId="77777777" w:rsidR="005A14B2" w:rsidRDefault="00E055BD" w:rsidP="002325DF">
      <w:r w:rsidRPr="005A14B2">
        <w:t>Et ce soir au soleil couchant</w:t>
      </w:r>
    </w:p>
    <w:p w14:paraId="70E024EE" w14:textId="77777777" w:rsidR="00653A75" w:rsidRDefault="00E055BD" w:rsidP="002325DF">
      <w:r w:rsidRPr="005A14B2">
        <w:t>J</w:t>
      </w:r>
      <w:r w:rsidR="00653A75">
        <w:t>’</w:t>
      </w:r>
      <w:r w:rsidRPr="005A14B2">
        <w:t>aurai tout remis à sa place</w:t>
      </w:r>
      <w:r w:rsidR="00653A75">
        <w:t>.</w:t>
      </w:r>
    </w:p>
    <w:p w14:paraId="70E024EF" w14:textId="77777777" w:rsidR="005A14B2" w:rsidRPr="00E055BD" w:rsidRDefault="005A14B2" w:rsidP="002325DF">
      <w:pPr>
        <w:pStyle w:val="Auteur"/>
      </w:pPr>
      <w:r w:rsidRPr="00E055BD">
        <w:t xml:space="preserve">Jacques </w:t>
      </w:r>
      <w:proofErr w:type="spellStart"/>
      <w:r w:rsidRPr="00E055BD">
        <w:t>Charpentreau</w:t>
      </w:r>
      <w:proofErr w:type="spellEnd"/>
    </w:p>
    <w:p w14:paraId="70E024F0" w14:textId="77777777" w:rsidR="009C7652" w:rsidRPr="00BF16D2" w:rsidRDefault="00E811C4" w:rsidP="00E811C4">
      <w:pPr>
        <w:pStyle w:val="Notation"/>
      </w:pPr>
      <w:bookmarkStart w:id="24" w:name="bookmark40"/>
      <w:r>
        <w:lastRenderedPageBreak/>
        <w:tab/>
      </w:r>
      <w:r w:rsidR="009C7652" w:rsidRPr="00BF16D2">
        <w:t>8 points</w:t>
      </w:r>
    </w:p>
    <w:p w14:paraId="70E024F1" w14:textId="77777777" w:rsidR="005A14B2" w:rsidRDefault="00E055BD" w:rsidP="002325DF">
      <w:pPr>
        <w:pStyle w:val="Titre1"/>
        <w:rPr>
          <w:b/>
        </w:rPr>
      </w:pPr>
      <w:r>
        <w:t>Les perles de rose</w:t>
      </w:r>
    </w:p>
    <w:bookmarkEnd w:id="24"/>
    <w:p w14:paraId="70E024F2" w14:textId="77777777" w:rsidR="00653A75" w:rsidRDefault="00E055BD" w:rsidP="002325DF">
      <w:r w:rsidRPr="005A14B2">
        <w:t>Si tu veux inventer un collier</w:t>
      </w:r>
      <w:r w:rsidR="00653A75">
        <w:t>,</w:t>
      </w:r>
    </w:p>
    <w:p w14:paraId="70E024F3" w14:textId="77777777" w:rsidR="00653A75" w:rsidRDefault="00E055BD" w:rsidP="002325DF">
      <w:r w:rsidRPr="005A14B2">
        <w:t>Tiens</w:t>
      </w:r>
      <w:r w:rsidR="00653A75">
        <w:t xml:space="preserve">, </w:t>
      </w:r>
      <w:r w:rsidRPr="005A14B2">
        <w:t>voici comment procéder</w:t>
      </w:r>
      <w:r w:rsidR="00653A75">
        <w:t>.</w:t>
      </w:r>
    </w:p>
    <w:p w14:paraId="70E024F4" w14:textId="77777777" w:rsidR="00653A75" w:rsidRDefault="00E055BD" w:rsidP="002325DF">
      <w:r w:rsidRPr="005A14B2">
        <w:t>De bon matin</w:t>
      </w:r>
      <w:r w:rsidR="00653A75">
        <w:t xml:space="preserve">, </w:t>
      </w:r>
      <w:r w:rsidRPr="005A14B2">
        <w:t>te réveiller</w:t>
      </w:r>
      <w:r w:rsidR="00653A75">
        <w:t>,</w:t>
      </w:r>
    </w:p>
    <w:p w14:paraId="70E024F5" w14:textId="77777777" w:rsidR="00653A75" w:rsidRDefault="00E055BD" w:rsidP="002325DF">
      <w:r w:rsidRPr="005A14B2">
        <w:t>Dans les rosiers</w:t>
      </w:r>
      <w:r w:rsidR="00653A75">
        <w:t xml:space="preserve">, </w:t>
      </w:r>
      <w:r w:rsidRPr="005A14B2">
        <w:t>te promener</w:t>
      </w:r>
      <w:r w:rsidR="00653A75">
        <w:t>.</w:t>
      </w:r>
    </w:p>
    <w:p w14:paraId="70E024F6" w14:textId="77777777" w:rsidR="005A14B2" w:rsidRPr="005A14B2" w:rsidRDefault="005A14B2" w:rsidP="002325DF"/>
    <w:p w14:paraId="70E024F7" w14:textId="77777777" w:rsidR="00653A75" w:rsidRDefault="00E055BD" w:rsidP="002325DF">
      <w:r w:rsidRPr="005A14B2">
        <w:t>Tu verras des perles de rosée</w:t>
      </w:r>
      <w:r w:rsidR="00653A75">
        <w:t>,</w:t>
      </w:r>
    </w:p>
    <w:p w14:paraId="70E024F8" w14:textId="77777777" w:rsidR="00653A75" w:rsidRDefault="00E055BD" w:rsidP="002325DF">
      <w:r w:rsidRPr="005A14B2">
        <w:t>Sur les roses elles sont accrochées</w:t>
      </w:r>
      <w:r w:rsidR="00653A75">
        <w:t>.</w:t>
      </w:r>
    </w:p>
    <w:p w14:paraId="70E024F9" w14:textId="77777777" w:rsidR="00653A75" w:rsidRDefault="00E055BD" w:rsidP="002325DF">
      <w:r w:rsidRPr="005A14B2">
        <w:t>Une bonne poignée tu cueilleras</w:t>
      </w:r>
      <w:r w:rsidR="00653A75">
        <w:t>,</w:t>
      </w:r>
    </w:p>
    <w:p w14:paraId="70E024FA" w14:textId="77777777" w:rsidR="00653A75" w:rsidRDefault="00E055BD" w:rsidP="002325DF">
      <w:r w:rsidRPr="005A14B2">
        <w:t xml:space="preserve">Dans une </w:t>
      </w:r>
      <w:r w:rsidR="00D50A4C" w:rsidRPr="005A14B2">
        <w:t>boite</w:t>
      </w:r>
      <w:r w:rsidRPr="005A14B2">
        <w:t xml:space="preserve"> tu les rangeras</w:t>
      </w:r>
      <w:r w:rsidR="00653A75">
        <w:t>.</w:t>
      </w:r>
    </w:p>
    <w:p w14:paraId="70E024FB" w14:textId="77777777" w:rsidR="005A14B2" w:rsidRDefault="005A14B2" w:rsidP="002325DF"/>
    <w:p w14:paraId="70E024FC" w14:textId="77777777" w:rsidR="00653A75" w:rsidRDefault="00E055BD" w:rsidP="002325DF">
      <w:r w:rsidRPr="005A14B2">
        <w:t>Un cheveu d</w:t>
      </w:r>
      <w:r w:rsidR="00653A75">
        <w:t>’</w:t>
      </w:r>
      <w:r w:rsidRPr="005A14B2">
        <w:t>or pour les assembler</w:t>
      </w:r>
      <w:r w:rsidR="00653A75">
        <w:t>,</w:t>
      </w:r>
    </w:p>
    <w:p w14:paraId="70E024FD" w14:textId="77777777" w:rsidR="00653A75" w:rsidRDefault="00E055BD" w:rsidP="002325DF">
      <w:r w:rsidRPr="005A14B2">
        <w:t>Un tout petit nœud pas trop serré</w:t>
      </w:r>
      <w:r w:rsidR="00653A75">
        <w:t>,</w:t>
      </w:r>
    </w:p>
    <w:p w14:paraId="70E024FE" w14:textId="77777777" w:rsidR="00653A75" w:rsidRDefault="00E055BD" w:rsidP="002325DF">
      <w:r w:rsidRPr="005A14B2">
        <w:t>Ainsi tu auras un joli collier</w:t>
      </w:r>
      <w:r w:rsidR="00653A75">
        <w:t>,</w:t>
      </w:r>
    </w:p>
    <w:p w14:paraId="70E024FF" w14:textId="77777777" w:rsidR="00653A75" w:rsidRDefault="00E055BD" w:rsidP="002325DF">
      <w:r w:rsidRPr="005A14B2">
        <w:t>Aussi souple que celui d</w:t>
      </w:r>
      <w:r w:rsidR="00653A75">
        <w:t>’</w:t>
      </w:r>
      <w:r w:rsidRPr="005A14B2">
        <w:t>une fée</w:t>
      </w:r>
      <w:r w:rsidR="00653A75">
        <w:t>.</w:t>
      </w:r>
    </w:p>
    <w:p w14:paraId="70E02500" w14:textId="77777777" w:rsidR="00E055BD" w:rsidRPr="00E055BD" w:rsidRDefault="00E055BD" w:rsidP="002325DF">
      <w:pPr>
        <w:pStyle w:val="Auteur"/>
      </w:pPr>
      <w:r w:rsidRPr="00E055BD">
        <w:t xml:space="preserve">Gilbert </w:t>
      </w:r>
      <w:proofErr w:type="spellStart"/>
      <w:r w:rsidRPr="00E055BD">
        <w:t>Saint-Pré</w:t>
      </w:r>
      <w:proofErr w:type="spellEnd"/>
    </w:p>
    <w:p w14:paraId="70E02501" w14:textId="77777777" w:rsidR="009C7652" w:rsidRPr="005A14B2" w:rsidRDefault="00E811C4" w:rsidP="00E811C4">
      <w:pPr>
        <w:pStyle w:val="Notation"/>
      </w:pPr>
      <w:bookmarkStart w:id="25" w:name="bookmark43"/>
      <w:r>
        <w:lastRenderedPageBreak/>
        <w:tab/>
      </w:r>
      <w:r w:rsidR="009C7652" w:rsidRPr="005A14B2">
        <w:t>10 points</w:t>
      </w:r>
    </w:p>
    <w:p w14:paraId="70E02502" w14:textId="77777777" w:rsidR="005A14B2" w:rsidRDefault="005A14B2" w:rsidP="002325DF">
      <w:pPr>
        <w:pStyle w:val="Titre1"/>
        <w:rPr>
          <w:b/>
        </w:rPr>
      </w:pPr>
      <w:r>
        <w:t>Les animaux du zodiaque</w:t>
      </w:r>
    </w:p>
    <w:p w14:paraId="70E02503" w14:textId="77777777" w:rsidR="000B0689" w:rsidRDefault="005A14B2" w:rsidP="002325DF">
      <w:r w:rsidRPr="005A14B2">
        <w:t>Quand ils ont quitté les baraques</w:t>
      </w:r>
    </w:p>
    <w:p w14:paraId="70E02504" w14:textId="77777777" w:rsidR="00653A75" w:rsidRDefault="005A14B2" w:rsidP="002325DF">
      <w:r w:rsidRPr="005A14B2">
        <w:t>Du soleil</w:t>
      </w:r>
      <w:r w:rsidR="00653A75">
        <w:t xml:space="preserve">, </w:t>
      </w:r>
      <w:r w:rsidRPr="005A14B2">
        <w:t>leur patient berger</w:t>
      </w:r>
      <w:r w:rsidR="00653A75">
        <w:t>,</w:t>
      </w:r>
    </w:p>
    <w:p w14:paraId="70E02505" w14:textId="77777777" w:rsidR="000B0689" w:rsidRDefault="005A14B2" w:rsidP="002325DF">
      <w:r w:rsidRPr="005A14B2">
        <w:t>Les animaux du zodiaque</w:t>
      </w:r>
    </w:p>
    <w:p w14:paraId="70E02506" w14:textId="77777777" w:rsidR="00653A75" w:rsidRDefault="005A14B2" w:rsidP="002325DF">
      <w:r w:rsidRPr="005A14B2">
        <w:t>Vont boire dans la voie lactée</w:t>
      </w:r>
      <w:r w:rsidR="00653A75">
        <w:t>.</w:t>
      </w:r>
    </w:p>
    <w:p w14:paraId="70E02507" w14:textId="77777777" w:rsidR="005A14B2" w:rsidRPr="005A14B2" w:rsidRDefault="005A14B2" w:rsidP="002325DF"/>
    <w:p w14:paraId="70E02508" w14:textId="77777777" w:rsidR="000B0689" w:rsidRDefault="005A14B2" w:rsidP="002325DF">
      <w:r w:rsidRPr="005A14B2">
        <w:t>Puis ils s</w:t>
      </w:r>
      <w:r w:rsidR="00653A75">
        <w:t>’</w:t>
      </w:r>
      <w:r w:rsidRPr="005A14B2">
        <w:t>égaillent dans les prés</w:t>
      </w:r>
    </w:p>
    <w:p w14:paraId="70E02509" w14:textId="77777777" w:rsidR="000B0689" w:rsidRDefault="005A14B2" w:rsidP="002325DF">
      <w:r w:rsidRPr="005A14B2">
        <w:t>Du ciel plein des graminées pâles</w:t>
      </w:r>
    </w:p>
    <w:p w14:paraId="70E0250A" w14:textId="77777777" w:rsidR="000B0689" w:rsidRDefault="005A14B2" w:rsidP="002325DF">
      <w:r w:rsidRPr="005A14B2">
        <w:t>En croquant parfois une étoile</w:t>
      </w:r>
    </w:p>
    <w:p w14:paraId="70E0250B" w14:textId="77777777" w:rsidR="00653A75" w:rsidRDefault="005A14B2" w:rsidP="002325DF">
      <w:r w:rsidRPr="005A14B2">
        <w:t>Qui éclate en grains de clarté</w:t>
      </w:r>
      <w:r w:rsidR="00653A75">
        <w:t>.</w:t>
      </w:r>
    </w:p>
    <w:p w14:paraId="70E0250C" w14:textId="77777777" w:rsidR="005A14B2" w:rsidRPr="005A14B2" w:rsidRDefault="005A14B2" w:rsidP="002325DF"/>
    <w:p w14:paraId="70E0250D" w14:textId="77777777" w:rsidR="000B0689" w:rsidRDefault="005A14B2" w:rsidP="002325DF">
      <w:r w:rsidRPr="005A14B2">
        <w:t>Il arrive aussi que la Vierge</w:t>
      </w:r>
    </w:p>
    <w:p w14:paraId="70E0250E" w14:textId="77777777" w:rsidR="000B0689" w:rsidRDefault="005A14B2" w:rsidP="002325DF">
      <w:r w:rsidRPr="005A14B2">
        <w:t>Leur tende en riant son épi</w:t>
      </w:r>
    </w:p>
    <w:p w14:paraId="70E0250F" w14:textId="77777777" w:rsidR="00653A75" w:rsidRDefault="005A14B2" w:rsidP="002325DF">
      <w:r w:rsidRPr="005A14B2">
        <w:t>Et leur montre</w:t>
      </w:r>
      <w:r w:rsidR="00653A75">
        <w:t xml:space="preserve">, </w:t>
      </w:r>
      <w:r w:rsidRPr="005A14B2">
        <w:t>ourlé de lumière</w:t>
      </w:r>
      <w:r w:rsidR="00653A75">
        <w:t>,</w:t>
      </w:r>
    </w:p>
    <w:p w14:paraId="70E02510" w14:textId="77777777" w:rsidR="00653A75" w:rsidRDefault="005A14B2" w:rsidP="002325DF">
      <w:r w:rsidRPr="005A14B2">
        <w:t>Le grand portail du paradis</w:t>
      </w:r>
      <w:r w:rsidR="00653A75">
        <w:t>.</w:t>
      </w:r>
    </w:p>
    <w:p w14:paraId="70E02511" w14:textId="77777777" w:rsidR="005A14B2" w:rsidRPr="005A14B2" w:rsidRDefault="005A14B2" w:rsidP="002325DF"/>
    <w:p w14:paraId="70E02512" w14:textId="77777777" w:rsidR="000B0689" w:rsidRDefault="005A14B2" w:rsidP="002325DF">
      <w:r w:rsidRPr="005A14B2">
        <w:t>Mais dès que le fouet de l</w:t>
      </w:r>
      <w:r w:rsidR="00653A75">
        <w:t>’</w:t>
      </w:r>
      <w:r w:rsidRPr="005A14B2">
        <w:t>aurore</w:t>
      </w:r>
    </w:p>
    <w:p w14:paraId="70E02513" w14:textId="77777777" w:rsidR="00653A75" w:rsidRDefault="005A14B2" w:rsidP="002325DF">
      <w:r w:rsidRPr="005A14B2">
        <w:t>S</w:t>
      </w:r>
      <w:r w:rsidR="00653A75">
        <w:t>’</w:t>
      </w:r>
      <w:r w:rsidRPr="005A14B2">
        <w:t>en vient claquer au-dessus d</w:t>
      </w:r>
      <w:r w:rsidR="00653A75">
        <w:t>’</w:t>
      </w:r>
      <w:r w:rsidRPr="005A14B2">
        <w:t>eux</w:t>
      </w:r>
      <w:r w:rsidR="00653A75">
        <w:t>,</w:t>
      </w:r>
    </w:p>
    <w:p w14:paraId="70E02514" w14:textId="77777777" w:rsidR="000B0689" w:rsidRDefault="005A14B2" w:rsidP="002325DF">
      <w:r w:rsidRPr="005A14B2">
        <w:t>Bélier</w:t>
      </w:r>
      <w:r w:rsidR="00653A75">
        <w:t xml:space="preserve">, </w:t>
      </w:r>
      <w:r w:rsidRPr="005A14B2">
        <w:t>Taureau et Capricorne</w:t>
      </w:r>
    </w:p>
    <w:p w14:paraId="70E02515" w14:textId="77777777" w:rsidR="00653A75" w:rsidRDefault="005A14B2" w:rsidP="002325DF">
      <w:r w:rsidRPr="005A14B2">
        <w:t>Font tourner la roue d</w:t>
      </w:r>
      <w:r w:rsidR="00653A75">
        <w:t>’</w:t>
      </w:r>
      <w:r w:rsidRPr="005A14B2">
        <w:t>or des cieux</w:t>
      </w:r>
      <w:r w:rsidR="00653A75">
        <w:t>.</w:t>
      </w:r>
    </w:p>
    <w:p w14:paraId="70E02516" w14:textId="77777777" w:rsidR="005A14B2" w:rsidRPr="005A14B2" w:rsidRDefault="005A14B2" w:rsidP="002325DF">
      <w:pPr>
        <w:pStyle w:val="Auteur"/>
      </w:pPr>
      <w:r w:rsidRPr="005A14B2">
        <w:t>Maurice Carême</w:t>
      </w:r>
    </w:p>
    <w:p w14:paraId="70E02517" w14:textId="77777777" w:rsidR="009C7652" w:rsidRPr="00BF16D2" w:rsidRDefault="00E811C4" w:rsidP="00E811C4">
      <w:pPr>
        <w:pStyle w:val="Notation"/>
      </w:pPr>
      <w:r>
        <w:lastRenderedPageBreak/>
        <w:tab/>
      </w:r>
      <w:r w:rsidR="009C7652" w:rsidRPr="00BF16D2">
        <w:t>8 points</w:t>
      </w:r>
    </w:p>
    <w:p w14:paraId="70E02518" w14:textId="77777777" w:rsidR="005A14B2" w:rsidRDefault="00E055BD" w:rsidP="002325DF">
      <w:pPr>
        <w:pStyle w:val="Titre1"/>
        <w:rPr>
          <w:b/>
        </w:rPr>
      </w:pPr>
      <w:r>
        <w:t>Le cheval</w:t>
      </w:r>
    </w:p>
    <w:bookmarkEnd w:id="25"/>
    <w:p w14:paraId="70E02519" w14:textId="77777777" w:rsidR="00653A75" w:rsidRDefault="00E055BD" w:rsidP="002325DF">
      <w:r w:rsidRPr="005A14B2">
        <w:t>Et le cheval longea ma page</w:t>
      </w:r>
      <w:r w:rsidR="00653A75">
        <w:t>.</w:t>
      </w:r>
    </w:p>
    <w:p w14:paraId="70E0251A" w14:textId="77777777" w:rsidR="00653A75" w:rsidRDefault="00E055BD" w:rsidP="002325DF">
      <w:r w:rsidRPr="005A14B2">
        <w:t>Il était seul</w:t>
      </w:r>
      <w:r w:rsidR="00653A75">
        <w:t xml:space="preserve">, </w:t>
      </w:r>
      <w:r w:rsidRPr="005A14B2">
        <w:t>sans cavalier</w:t>
      </w:r>
      <w:r w:rsidR="00653A75">
        <w:t>,</w:t>
      </w:r>
    </w:p>
    <w:p w14:paraId="70E0251B" w14:textId="77777777" w:rsidR="005A14B2" w:rsidRDefault="005A14B2" w:rsidP="002325DF">
      <w:r>
        <w:t>Mais je venais de dessiner</w:t>
      </w:r>
    </w:p>
    <w:p w14:paraId="70E0251C" w14:textId="77777777" w:rsidR="00653A75" w:rsidRDefault="00E055BD" w:rsidP="002325DF">
      <w:r w:rsidRPr="005A14B2">
        <w:t>Une mer immense et sa plage</w:t>
      </w:r>
      <w:r w:rsidR="00653A75">
        <w:t>.</w:t>
      </w:r>
    </w:p>
    <w:p w14:paraId="70E0251D" w14:textId="77777777" w:rsidR="005A14B2" w:rsidRPr="005A14B2" w:rsidRDefault="005A14B2" w:rsidP="002325DF"/>
    <w:p w14:paraId="70E0251E" w14:textId="77777777" w:rsidR="005A14B2" w:rsidRDefault="005A14B2" w:rsidP="002325DF">
      <w:r>
        <w:t>Comment aurais-je pu savoir</w:t>
      </w:r>
    </w:p>
    <w:p w14:paraId="70E0251F" w14:textId="77777777" w:rsidR="00653A75" w:rsidRDefault="00E055BD" w:rsidP="002325DF">
      <w:r w:rsidRPr="005A14B2">
        <w:t>D</w:t>
      </w:r>
      <w:r w:rsidR="00653A75">
        <w:t>’</w:t>
      </w:r>
      <w:r w:rsidRPr="005A14B2">
        <w:t>où il venait</w:t>
      </w:r>
      <w:r w:rsidR="00653A75">
        <w:t xml:space="preserve">, </w:t>
      </w:r>
      <w:r w:rsidRPr="005A14B2">
        <w:t>où il allait</w:t>
      </w:r>
      <w:r w:rsidR="00653A75">
        <w:t> ?</w:t>
      </w:r>
    </w:p>
    <w:p w14:paraId="70E02520" w14:textId="77777777" w:rsidR="00653A75" w:rsidRDefault="00E055BD" w:rsidP="002325DF">
      <w:r w:rsidRPr="005A14B2">
        <w:t>Il était grand</w:t>
      </w:r>
      <w:r w:rsidR="00653A75">
        <w:t xml:space="preserve">, </w:t>
      </w:r>
      <w:r w:rsidRPr="005A14B2">
        <w:t>il était noir</w:t>
      </w:r>
      <w:r w:rsidR="00653A75">
        <w:t>,</w:t>
      </w:r>
    </w:p>
    <w:p w14:paraId="70E02521" w14:textId="77777777" w:rsidR="00653A75" w:rsidRDefault="00E055BD" w:rsidP="002325DF">
      <w:r w:rsidRPr="005A14B2">
        <w:t>Il ombrait ce que j</w:t>
      </w:r>
      <w:r w:rsidR="00653A75">
        <w:t>’</w:t>
      </w:r>
      <w:r w:rsidRPr="005A14B2">
        <w:t>écrivais</w:t>
      </w:r>
      <w:r w:rsidR="00653A75">
        <w:t>.</w:t>
      </w:r>
    </w:p>
    <w:p w14:paraId="70E02522" w14:textId="77777777" w:rsidR="005A14B2" w:rsidRPr="005A14B2" w:rsidRDefault="005A14B2" w:rsidP="002325DF"/>
    <w:p w14:paraId="70E02523" w14:textId="77777777" w:rsidR="005A14B2" w:rsidRDefault="00E055BD" w:rsidP="002325DF">
      <w:r w:rsidRPr="005A14B2">
        <w:t>J</w:t>
      </w:r>
      <w:r w:rsidR="00653A75">
        <w:t>’</w:t>
      </w:r>
      <w:r w:rsidR="005A14B2">
        <w:t>aurais pourtant dû deviner</w:t>
      </w:r>
    </w:p>
    <w:p w14:paraId="70E02524" w14:textId="77777777" w:rsidR="00653A75" w:rsidRDefault="00E055BD" w:rsidP="002325DF">
      <w:r w:rsidRPr="005A14B2">
        <w:t>Qu</w:t>
      </w:r>
      <w:r w:rsidR="00653A75">
        <w:t>’</w:t>
      </w:r>
      <w:r w:rsidRPr="005A14B2">
        <w:t>il ne fallait pas l</w:t>
      </w:r>
      <w:r w:rsidR="00653A75">
        <w:t>’</w:t>
      </w:r>
      <w:r w:rsidRPr="005A14B2">
        <w:t>appeler</w:t>
      </w:r>
      <w:r w:rsidR="00653A75">
        <w:t>.</w:t>
      </w:r>
    </w:p>
    <w:p w14:paraId="70E02525" w14:textId="77777777" w:rsidR="005A14B2" w:rsidRDefault="005A14B2" w:rsidP="002325DF">
      <w:r>
        <w:t>Il tourna lentement la tête</w:t>
      </w:r>
    </w:p>
    <w:p w14:paraId="70E02526" w14:textId="77777777" w:rsidR="005A14B2" w:rsidRDefault="00E055BD" w:rsidP="002325DF">
      <w:r w:rsidRPr="005A14B2">
        <w:t>Et</w:t>
      </w:r>
      <w:r w:rsidR="00653A75">
        <w:t xml:space="preserve">, </w:t>
      </w:r>
      <w:r w:rsidRPr="005A14B2">
        <w:t>comme s</w:t>
      </w:r>
      <w:r w:rsidR="00653A75">
        <w:t>’</w:t>
      </w:r>
      <w:r w:rsidR="005A14B2">
        <w:t>il avait eu peur</w:t>
      </w:r>
    </w:p>
    <w:p w14:paraId="70E02527" w14:textId="77777777" w:rsidR="00653A75" w:rsidRDefault="00E055BD" w:rsidP="002325DF">
      <w:r w:rsidRPr="005A14B2">
        <w:t>Que je lise en son cœur de bête</w:t>
      </w:r>
      <w:r w:rsidR="00653A75">
        <w:t>,</w:t>
      </w:r>
    </w:p>
    <w:p w14:paraId="70E02528" w14:textId="77777777" w:rsidR="00653A75" w:rsidRDefault="00E055BD" w:rsidP="002325DF">
      <w:r w:rsidRPr="005A14B2">
        <w:t>Il redevint simple blancheur</w:t>
      </w:r>
      <w:r w:rsidR="00653A75">
        <w:t>.</w:t>
      </w:r>
    </w:p>
    <w:p w14:paraId="70E02529" w14:textId="77777777" w:rsidR="00E055BD" w:rsidRPr="00E055BD" w:rsidRDefault="00E055BD" w:rsidP="002325DF">
      <w:pPr>
        <w:pStyle w:val="Auteur"/>
      </w:pPr>
      <w:r w:rsidRPr="00E055BD">
        <w:t>Maurice Carême</w:t>
      </w:r>
    </w:p>
    <w:p w14:paraId="70E0252A" w14:textId="73C7C250" w:rsidR="009C7652" w:rsidRPr="005A14B2" w:rsidRDefault="00E811C4" w:rsidP="00E811C4">
      <w:pPr>
        <w:pStyle w:val="Notation"/>
      </w:pPr>
      <w:bookmarkStart w:id="26" w:name="bookmark44"/>
      <w:r>
        <w:lastRenderedPageBreak/>
        <w:tab/>
      </w:r>
      <w:r w:rsidR="00CE32BF">
        <w:t>8</w:t>
      </w:r>
      <w:r w:rsidR="009C7652" w:rsidRPr="00BF16D2">
        <w:t xml:space="preserve"> points</w:t>
      </w:r>
    </w:p>
    <w:p w14:paraId="70E0252B" w14:textId="77777777" w:rsidR="003C15F9" w:rsidRDefault="00E055BD" w:rsidP="002325DF">
      <w:pPr>
        <w:pStyle w:val="Titre1"/>
        <w:rPr>
          <w:b/>
        </w:rPr>
      </w:pPr>
      <w:r>
        <w:t>L</w:t>
      </w:r>
      <w:r w:rsidR="00653A75">
        <w:rPr>
          <w:b/>
        </w:rPr>
        <w:t>’</w:t>
      </w:r>
      <w:r>
        <w:t>oiseau bleu</w:t>
      </w:r>
    </w:p>
    <w:bookmarkEnd w:id="26"/>
    <w:p w14:paraId="70E0252C" w14:textId="77777777" w:rsidR="005A14B2" w:rsidRPr="005A14B2" w:rsidRDefault="00E055BD" w:rsidP="002325DF">
      <w:r w:rsidRPr="005A14B2">
        <w:t>Mon oi</w:t>
      </w:r>
      <w:r w:rsidR="005A14B2" w:rsidRPr="005A14B2">
        <w:t>seau bleu a le ventre tout bleu</w:t>
      </w:r>
    </w:p>
    <w:p w14:paraId="70E0252D" w14:textId="77777777" w:rsidR="005A14B2" w:rsidRDefault="00E055BD" w:rsidP="002325DF">
      <w:r w:rsidRPr="005A14B2">
        <w:t>Sa tête est d</w:t>
      </w:r>
      <w:r w:rsidR="00653A75">
        <w:t>’</w:t>
      </w:r>
      <w:r w:rsidR="005A14B2">
        <w:t>un vert mordoré</w:t>
      </w:r>
    </w:p>
    <w:p w14:paraId="70E0252E" w14:textId="77777777" w:rsidR="005A14B2" w:rsidRDefault="00E055BD" w:rsidP="002325DF">
      <w:r w:rsidRPr="005A14B2">
        <w:t xml:space="preserve">Il a une tache </w:t>
      </w:r>
      <w:r w:rsidR="005A14B2">
        <w:t>noire sous la gorge</w:t>
      </w:r>
    </w:p>
    <w:p w14:paraId="70E0252F" w14:textId="77777777" w:rsidR="00E055BD" w:rsidRPr="005A14B2" w:rsidRDefault="00E055BD" w:rsidP="002325DF">
      <w:r w:rsidRPr="005A14B2">
        <w:t>Ses ailes sont bleues</w:t>
      </w:r>
    </w:p>
    <w:p w14:paraId="70E02530" w14:textId="77777777" w:rsidR="00E055BD" w:rsidRDefault="00E055BD" w:rsidP="002325DF">
      <w:proofErr w:type="gramStart"/>
      <w:r w:rsidRPr="005A14B2">
        <w:t>avec</w:t>
      </w:r>
      <w:proofErr w:type="gramEnd"/>
      <w:r w:rsidRPr="005A14B2">
        <w:t xml:space="preserve"> des touffes de petites plumes jaune doré</w:t>
      </w:r>
    </w:p>
    <w:p w14:paraId="70E02531" w14:textId="77777777" w:rsidR="00DB07EA" w:rsidRPr="005A14B2" w:rsidRDefault="00DB07EA" w:rsidP="002325DF"/>
    <w:p w14:paraId="70E02532" w14:textId="77777777" w:rsidR="00E055BD" w:rsidRPr="005A14B2" w:rsidRDefault="00E055BD" w:rsidP="002325DF">
      <w:r w:rsidRPr="005A14B2">
        <w:t>Au bout de la queue il y a</w:t>
      </w:r>
      <w:r w:rsidR="005A14B2">
        <w:t xml:space="preserve"> </w:t>
      </w:r>
      <w:r w:rsidRPr="005A14B2">
        <w:t>des traces de vermillon</w:t>
      </w:r>
    </w:p>
    <w:p w14:paraId="70E02533" w14:textId="77777777" w:rsidR="00E055BD" w:rsidRPr="005A14B2" w:rsidRDefault="00E055BD" w:rsidP="002325DF">
      <w:r w:rsidRPr="005A14B2">
        <w:t>Son dos est zébré de noir et de vert</w:t>
      </w:r>
    </w:p>
    <w:p w14:paraId="70E02534" w14:textId="77777777" w:rsidR="00E055BD" w:rsidRPr="005A14B2" w:rsidRDefault="00E055BD" w:rsidP="002325DF">
      <w:r w:rsidRPr="005A14B2">
        <w:t>Il a le bec noir les pattes incarnat</w:t>
      </w:r>
    </w:p>
    <w:p w14:paraId="70E02535" w14:textId="77777777" w:rsidR="00E055BD" w:rsidRDefault="00E055BD" w:rsidP="002325DF">
      <w:proofErr w:type="gramStart"/>
      <w:r w:rsidRPr="005A14B2">
        <w:t>et</w:t>
      </w:r>
      <w:proofErr w:type="gramEnd"/>
      <w:r w:rsidRPr="005A14B2">
        <w:t xml:space="preserve"> deux petits yeux de jais</w:t>
      </w:r>
    </w:p>
    <w:p w14:paraId="70E02536" w14:textId="77777777" w:rsidR="00DB07EA" w:rsidRPr="005A14B2" w:rsidRDefault="00DB07EA" w:rsidP="002325DF"/>
    <w:p w14:paraId="70E02537" w14:textId="77777777" w:rsidR="00653A75" w:rsidRDefault="00E055BD" w:rsidP="002325DF">
      <w:r w:rsidRPr="005A14B2">
        <w:t>Il adore faire trempette</w:t>
      </w:r>
      <w:r w:rsidR="00653A75">
        <w:t>,</w:t>
      </w:r>
    </w:p>
    <w:p w14:paraId="70E02538" w14:textId="77777777" w:rsidR="005A14B2" w:rsidRDefault="005A14B2" w:rsidP="002325DF">
      <w:proofErr w:type="gramStart"/>
      <w:r>
        <w:t>se</w:t>
      </w:r>
      <w:proofErr w:type="gramEnd"/>
      <w:r>
        <w:t xml:space="preserve"> nourrit de bananes et pousse</w:t>
      </w:r>
    </w:p>
    <w:p w14:paraId="70E02539" w14:textId="77777777" w:rsidR="00DB07EA" w:rsidRDefault="00E055BD" w:rsidP="002325DF">
      <w:r w:rsidRPr="005A14B2">
        <w:t xml:space="preserve">Un </w:t>
      </w:r>
      <w:r w:rsidR="00DB07EA">
        <w:t>cri qui ressemble au sifflement</w:t>
      </w:r>
    </w:p>
    <w:p w14:paraId="70E0253A" w14:textId="77777777" w:rsidR="00653A75" w:rsidRDefault="00E055BD" w:rsidP="002325DF">
      <w:proofErr w:type="gramStart"/>
      <w:r w:rsidRPr="005A14B2">
        <w:t>d</w:t>
      </w:r>
      <w:r w:rsidR="00653A75">
        <w:t>’</w:t>
      </w:r>
      <w:r w:rsidRPr="005A14B2">
        <w:t>un</w:t>
      </w:r>
      <w:proofErr w:type="gramEnd"/>
      <w:r w:rsidRPr="005A14B2">
        <w:t xml:space="preserve"> tout petit jet de vapeur</w:t>
      </w:r>
      <w:r w:rsidR="00653A75">
        <w:t>.</w:t>
      </w:r>
    </w:p>
    <w:p w14:paraId="70E0253B" w14:textId="77777777" w:rsidR="00DB07EA" w:rsidRPr="005A14B2" w:rsidRDefault="00DB07EA" w:rsidP="002325DF"/>
    <w:p w14:paraId="70E0253C" w14:textId="77777777" w:rsidR="00653A75" w:rsidRDefault="00E055BD" w:rsidP="002325DF">
      <w:r w:rsidRPr="005A14B2">
        <w:t>On le nomme le septicolore</w:t>
      </w:r>
      <w:r w:rsidR="00653A75">
        <w:t>.</w:t>
      </w:r>
    </w:p>
    <w:p w14:paraId="70E0253D" w14:textId="77777777" w:rsidR="00E055BD" w:rsidRPr="00E055BD" w:rsidRDefault="00E055BD" w:rsidP="002325DF">
      <w:pPr>
        <w:pStyle w:val="Auteur"/>
      </w:pPr>
      <w:r w:rsidRPr="00E055BD">
        <w:t>Blaise Cendrars</w:t>
      </w:r>
    </w:p>
    <w:p w14:paraId="70E0253E" w14:textId="77777777" w:rsidR="009C7652" w:rsidRPr="00DB07EA" w:rsidRDefault="00E811C4" w:rsidP="00E811C4">
      <w:pPr>
        <w:pStyle w:val="Notation"/>
      </w:pPr>
      <w:bookmarkStart w:id="27" w:name="bookmark45"/>
      <w:r>
        <w:lastRenderedPageBreak/>
        <w:tab/>
      </w:r>
      <w:r w:rsidR="009C7652" w:rsidRPr="005C0104">
        <w:t>10</w:t>
      </w:r>
      <w:r w:rsidR="009C7652" w:rsidRPr="00BF16D2">
        <w:t xml:space="preserve"> points</w:t>
      </w:r>
    </w:p>
    <w:p w14:paraId="70E0253F" w14:textId="77777777" w:rsidR="00DB07EA" w:rsidRDefault="00E055BD" w:rsidP="002325DF">
      <w:pPr>
        <w:pStyle w:val="Titre1"/>
        <w:rPr>
          <w:b/>
        </w:rPr>
      </w:pPr>
      <w:r>
        <w:t>Les trois noisettes</w:t>
      </w:r>
    </w:p>
    <w:bookmarkEnd w:id="27"/>
    <w:p w14:paraId="70E02540" w14:textId="77777777" w:rsidR="00A13BFC" w:rsidRDefault="00A13BFC" w:rsidP="002325DF">
      <w:r>
        <w:t>Trois noisettes dans le bois</w:t>
      </w:r>
    </w:p>
    <w:p w14:paraId="70E02541" w14:textId="77777777" w:rsidR="00A13BFC" w:rsidRDefault="00E055BD" w:rsidP="002325DF">
      <w:r w:rsidRPr="00DB07EA">
        <w:t>Tout au bout d</w:t>
      </w:r>
      <w:r w:rsidR="00653A75">
        <w:t>’</w:t>
      </w:r>
      <w:r w:rsidR="00A13BFC">
        <w:t>une brindille</w:t>
      </w:r>
    </w:p>
    <w:p w14:paraId="70E02542" w14:textId="77777777" w:rsidR="00A13BFC" w:rsidRDefault="00E055BD" w:rsidP="002325DF">
      <w:r w:rsidRPr="00DB07EA">
        <w:t>Dansaient la ca</w:t>
      </w:r>
      <w:r w:rsidR="00A13BFC">
        <w:t>pucine vivement au vent</w:t>
      </w:r>
    </w:p>
    <w:p w14:paraId="70E02543" w14:textId="77777777" w:rsidR="00A13BFC" w:rsidRDefault="00A13BFC" w:rsidP="002325DF">
      <w:r>
        <w:t>En virant ainsi que filles</w:t>
      </w:r>
    </w:p>
    <w:p w14:paraId="70E02544" w14:textId="77777777" w:rsidR="00653A75" w:rsidRDefault="00E055BD" w:rsidP="002325DF">
      <w:r w:rsidRPr="00DB07EA">
        <w:t>De roi</w:t>
      </w:r>
      <w:r w:rsidR="00653A75">
        <w:t>.</w:t>
      </w:r>
    </w:p>
    <w:p w14:paraId="70E02545" w14:textId="77777777" w:rsidR="00A13BFC" w:rsidRPr="00DB07EA" w:rsidRDefault="00A13BFC" w:rsidP="002325DF"/>
    <w:p w14:paraId="70E02546" w14:textId="77777777" w:rsidR="00653A75" w:rsidRDefault="00E055BD" w:rsidP="002325DF">
      <w:r w:rsidRPr="00DB07EA">
        <w:t>Un escargot vint à passer</w:t>
      </w:r>
      <w:r w:rsidR="00653A75">
        <w:t> :</w:t>
      </w:r>
    </w:p>
    <w:p w14:paraId="70E02547" w14:textId="77777777" w:rsidR="00A13BFC" w:rsidRDefault="00653A75" w:rsidP="002325DF">
      <w:r>
        <w:t>« </w:t>
      </w:r>
      <w:r w:rsidR="00E055BD" w:rsidRPr="00DB07EA">
        <w:t>Mon beau monsieur</w:t>
      </w:r>
      <w:r>
        <w:t xml:space="preserve">, </w:t>
      </w:r>
      <w:r w:rsidR="00A13BFC">
        <w:t>emmenez-moi</w:t>
      </w:r>
    </w:p>
    <w:p w14:paraId="70E02548" w14:textId="77777777" w:rsidR="00653A75" w:rsidRDefault="00E055BD" w:rsidP="002325DF">
      <w:r w:rsidRPr="00DB07EA">
        <w:t>Dans votre carrosse</w:t>
      </w:r>
      <w:r w:rsidR="00653A75">
        <w:t>,</w:t>
      </w:r>
    </w:p>
    <w:p w14:paraId="70E02549" w14:textId="77777777" w:rsidR="00E055BD" w:rsidRPr="00DB07EA" w:rsidRDefault="00A13BFC" w:rsidP="002325DF">
      <w:r>
        <w:t>Je serai votre fiancée</w:t>
      </w:r>
      <w:r w:rsidR="00653A75">
        <w:t> »</w:t>
      </w:r>
    </w:p>
    <w:p w14:paraId="70E0254A" w14:textId="77777777" w:rsidR="00653A75" w:rsidRDefault="00E055BD" w:rsidP="002325DF">
      <w:r w:rsidRPr="00DB07EA">
        <w:t>Disaient-elles toutes trois</w:t>
      </w:r>
      <w:r w:rsidR="00653A75">
        <w:t>.</w:t>
      </w:r>
    </w:p>
    <w:p w14:paraId="70E0254B" w14:textId="77777777" w:rsidR="00A13BFC" w:rsidRPr="00DB07EA" w:rsidRDefault="00A13BFC" w:rsidP="002325DF"/>
    <w:p w14:paraId="70E0254C" w14:textId="77777777" w:rsidR="00653A75" w:rsidRDefault="00E055BD" w:rsidP="002325DF">
      <w:r w:rsidRPr="00DB07EA">
        <w:t>Mais le vieux sire sourd et fatigué</w:t>
      </w:r>
      <w:r w:rsidR="00653A75">
        <w:t>,</w:t>
      </w:r>
    </w:p>
    <w:p w14:paraId="70E0254D" w14:textId="77777777" w:rsidR="00A13BFC" w:rsidRDefault="00E055BD" w:rsidP="002325DF">
      <w:r w:rsidRPr="00DB07EA">
        <w:t xml:space="preserve">Le sire aux quatre cornes </w:t>
      </w:r>
      <w:r w:rsidR="00A13BFC">
        <w:t>sous les feuilles</w:t>
      </w:r>
    </w:p>
    <w:p w14:paraId="70E0254E" w14:textId="77777777" w:rsidR="00653A75" w:rsidRDefault="00E055BD" w:rsidP="002325DF">
      <w:r w:rsidRPr="00DB07EA">
        <w:t>Ne s</w:t>
      </w:r>
      <w:r w:rsidR="00653A75">
        <w:t>’</w:t>
      </w:r>
      <w:r w:rsidRPr="00DB07EA">
        <w:t>est point arrêté</w:t>
      </w:r>
      <w:r w:rsidR="00653A75">
        <w:t>,</w:t>
      </w:r>
    </w:p>
    <w:p w14:paraId="70E0254F" w14:textId="77777777" w:rsidR="00653A75" w:rsidRDefault="00E055BD" w:rsidP="002325DF">
      <w:r w:rsidRPr="00DB07EA">
        <w:t>Et</w:t>
      </w:r>
      <w:r w:rsidR="00653A75">
        <w:t xml:space="preserve">, </w:t>
      </w:r>
      <w:r w:rsidRPr="00DB07EA">
        <w:t>c</w:t>
      </w:r>
      <w:r w:rsidR="00653A75">
        <w:t>’</w:t>
      </w:r>
      <w:r w:rsidRPr="00DB07EA">
        <w:t>est l</w:t>
      </w:r>
      <w:r w:rsidR="00653A75">
        <w:t>’</w:t>
      </w:r>
      <w:r w:rsidRPr="00DB07EA">
        <w:t>ogre de la forêt</w:t>
      </w:r>
      <w:r w:rsidR="00653A75">
        <w:t xml:space="preserve">, </w:t>
      </w:r>
      <w:r w:rsidRPr="00DB07EA">
        <w:t>je crois</w:t>
      </w:r>
      <w:r w:rsidR="00653A75">
        <w:t>,</w:t>
      </w:r>
    </w:p>
    <w:p w14:paraId="70E02550" w14:textId="77777777" w:rsidR="00653A75" w:rsidRDefault="00E055BD" w:rsidP="002325DF">
      <w:r w:rsidRPr="00DB07EA">
        <w:t>C</w:t>
      </w:r>
      <w:r w:rsidR="00653A75">
        <w:t>’</w:t>
      </w:r>
      <w:r w:rsidRPr="00DB07EA">
        <w:t>est le jeune ogre rouge</w:t>
      </w:r>
      <w:r w:rsidR="00653A75">
        <w:t xml:space="preserve">, </w:t>
      </w:r>
      <w:r w:rsidRPr="00DB07EA">
        <w:t xml:space="preserve">gourmand et </w:t>
      </w:r>
      <w:r w:rsidR="00D50A4C" w:rsidRPr="00DB07EA">
        <w:t>futé</w:t>
      </w:r>
      <w:r w:rsidR="00653A75">
        <w:t>,</w:t>
      </w:r>
    </w:p>
    <w:p w14:paraId="70E02551" w14:textId="77777777" w:rsidR="00653A75" w:rsidRDefault="00E055BD" w:rsidP="002325DF">
      <w:r w:rsidRPr="00DB07EA">
        <w:t>Monseigneur l</w:t>
      </w:r>
      <w:r w:rsidR="00653A75">
        <w:t>’</w:t>
      </w:r>
      <w:r w:rsidRPr="00DB07EA">
        <w:t>écureuil</w:t>
      </w:r>
      <w:r w:rsidR="00653A75">
        <w:t>,</w:t>
      </w:r>
    </w:p>
    <w:p w14:paraId="70E02552" w14:textId="77777777" w:rsidR="00E055BD" w:rsidRPr="00DB07EA" w:rsidRDefault="00E055BD" w:rsidP="002325DF">
      <w:r w:rsidRPr="00DB07EA">
        <w:t>Qui les a croquées</w:t>
      </w:r>
    </w:p>
    <w:p w14:paraId="70E02553" w14:textId="77777777" w:rsidR="00E055BD" w:rsidRPr="00E055BD" w:rsidRDefault="00E055BD" w:rsidP="002325DF">
      <w:pPr>
        <w:pStyle w:val="Auteur"/>
      </w:pPr>
      <w:r w:rsidRPr="00E055BD">
        <w:t>Tristan Klingsor</w:t>
      </w:r>
    </w:p>
    <w:p w14:paraId="70E02554" w14:textId="77777777" w:rsidR="009C7652" w:rsidRPr="00A13BFC" w:rsidRDefault="00E811C4" w:rsidP="00E811C4">
      <w:pPr>
        <w:pStyle w:val="Notation"/>
      </w:pPr>
      <w:bookmarkStart w:id="28" w:name="bookmark46"/>
      <w:r>
        <w:rPr>
          <w:bCs/>
        </w:rPr>
        <w:lastRenderedPageBreak/>
        <w:tab/>
      </w:r>
      <w:r w:rsidR="009C7652" w:rsidRPr="00A13BFC">
        <w:rPr>
          <w:bCs/>
        </w:rPr>
        <w:t>1</w:t>
      </w:r>
      <w:r w:rsidR="009C7652" w:rsidRPr="005C0104">
        <w:t>0</w:t>
      </w:r>
      <w:r w:rsidR="009C7652" w:rsidRPr="00BF16D2">
        <w:t xml:space="preserve"> points</w:t>
      </w:r>
    </w:p>
    <w:p w14:paraId="70E02555" w14:textId="77777777" w:rsidR="00A13BFC" w:rsidRDefault="00E055BD" w:rsidP="002325DF">
      <w:pPr>
        <w:pStyle w:val="Titre1"/>
        <w:rPr>
          <w:b/>
        </w:rPr>
      </w:pPr>
      <w:r>
        <w:t>Météorologie</w:t>
      </w:r>
    </w:p>
    <w:bookmarkEnd w:id="28"/>
    <w:p w14:paraId="70E02556" w14:textId="77777777" w:rsidR="00A13BFC" w:rsidRDefault="00E055BD" w:rsidP="002325DF">
      <w:r w:rsidRPr="00A13BFC">
        <w:t>L</w:t>
      </w:r>
      <w:r w:rsidR="00653A75">
        <w:t>’</w:t>
      </w:r>
      <w:r w:rsidR="00A13BFC">
        <w:t>oiseau vêtu de noir et vert</w:t>
      </w:r>
    </w:p>
    <w:p w14:paraId="70E02557" w14:textId="77777777" w:rsidR="00A13BFC" w:rsidRDefault="00E055BD" w:rsidP="002325DF">
      <w:proofErr w:type="gramStart"/>
      <w:r w:rsidRPr="00A13BFC">
        <w:t>m</w:t>
      </w:r>
      <w:r w:rsidR="00653A75">
        <w:t>’</w:t>
      </w:r>
      <w:r w:rsidRPr="00A13BFC">
        <w:t>a</w:t>
      </w:r>
      <w:proofErr w:type="gramEnd"/>
      <w:r w:rsidRPr="00A13BFC">
        <w:t xml:space="preserve"> apporté un pa</w:t>
      </w:r>
      <w:r w:rsidR="00A13BFC">
        <w:t>pier vert</w:t>
      </w:r>
    </w:p>
    <w:p w14:paraId="70E02558" w14:textId="77777777" w:rsidR="00A13BFC" w:rsidRDefault="00A13BFC" w:rsidP="002325DF">
      <w:proofErr w:type="gramStart"/>
      <w:r>
        <w:t>qui</w:t>
      </w:r>
      <w:proofErr w:type="gramEnd"/>
      <w:r>
        <w:t xml:space="preserve"> prévoit le temps</w:t>
      </w:r>
    </w:p>
    <w:p w14:paraId="70E02559" w14:textId="77777777" w:rsidR="00653A75" w:rsidRDefault="00E055BD" w:rsidP="002325DF">
      <w:proofErr w:type="gramStart"/>
      <w:r w:rsidRPr="00A13BFC">
        <w:t>qu</w:t>
      </w:r>
      <w:r w:rsidR="00653A75">
        <w:t>’</w:t>
      </w:r>
      <w:r w:rsidRPr="00A13BFC">
        <w:t>il</w:t>
      </w:r>
      <w:proofErr w:type="gramEnd"/>
      <w:r w:rsidRPr="00A13BFC">
        <w:t xml:space="preserve"> va faire</w:t>
      </w:r>
      <w:r w:rsidR="00653A75">
        <w:t>.</w:t>
      </w:r>
    </w:p>
    <w:p w14:paraId="70E0255A" w14:textId="77777777" w:rsidR="00653A75" w:rsidRDefault="00E055BD" w:rsidP="002325DF">
      <w:r w:rsidRPr="00A13BFC">
        <w:t>Le printemps a de belles manières</w:t>
      </w:r>
      <w:r w:rsidR="00653A75">
        <w:t>.</w:t>
      </w:r>
    </w:p>
    <w:p w14:paraId="70E0255B" w14:textId="77777777" w:rsidR="00A13BFC" w:rsidRPr="00A13BFC" w:rsidRDefault="00A13BFC" w:rsidP="002325DF"/>
    <w:p w14:paraId="70E0255C" w14:textId="77777777" w:rsidR="00A13BFC" w:rsidRDefault="00E055BD" w:rsidP="002325DF">
      <w:r w:rsidRPr="00A13BFC">
        <w:t>L</w:t>
      </w:r>
      <w:r w:rsidR="00653A75">
        <w:t>’</w:t>
      </w:r>
      <w:r w:rsidR="00A13BFC">
        <w:t>oiseau vêtu de noir et de blond</w:t>
      </w:r>
    </w:p>
    <w:p w14:paraId="70E0255D" w14:textId="77777777" w:rsidR="00A13BFC" w:rsidRDefault="00E055BD" w:rsidP="002325DF">
      <w:proofErr w:type="gramStart"/>
      <w:r w:rsidRPr="00A13BFC">
        <w:t>m</w:t>
      </w:r>
      <w:r w:rsidR="00653A75">
        <w:t>’</w:t>
      </w:r>
      <w:r w:rsidR="00A13BFC">
        <w:t>a</w:t>
      </w:r>
      <w:proofErr w:type="gramEnd"/>
      <w:r w:rsidR="00A13BFC">
        <w:t xml:space="preserve"> apporté un papier blond</w:t>
      </w:r>
    </w:p>
    <w:p w14:paraId="70E0255E" w14:textId="77777777" w:rsidR="00653A75" w:rsidRDefault="00E055BD" w:rsidP="002325DF">
      <w:proofErr w:type="gramStart"/>
      <w:r w:rsidRPr="00A13BFC">
        <w:t>qui</w:t>
      </w:r>
      <w:proofErr w:type="gramEnd"/>
      <w:r w:rsidRPr="00A13BFC">
        <w:t xml:space="preserve"> fait bourdonner les frelons</w:t>
      </w:r>
      <w:r w:rsidR="00653A75">
        <w:t>.</w:t>
      </w:r>
    </w:p>
    <w:p w14:paraId="70E0255F" w14:textId="77777777" w:rsidR="00653A75" w:rsidRDefault="00E055BD" w:rsidP="002325DF">
      <w:r w:rsidRPr="00A13BFC">
        <w:t>L</w:t>
      </w:r>
      <w:r w:rsidR="00653A75">
        <w:t>’</w:t>
      </w:r>
      <w:r w:rsidRPr="00A13BFC">
        <w:t xml:space="preserve">été sera </w:t>
      </w:r>
      <w:r w:rsidR="00D50A4C" w:rsidRPr="00A13BFC">
        <w:t>brulant</w:t>
      </w:r>
      <w:r w:rsidRPr="00A13BFC">
        <w:t xml:space="preserve"> et long</w:t>
      </w:r>
      <w:r w:rsidR="00653A75">
        <w:t>.</w:t>
      </w:r>
    </w:p>
    <w:p w14:paraId="70E02560" w14:textId="77777777" w:rsidR="00A13BFC" w:rsidRPr="00A13BFC" w:rsidRDefault="00A13BFC" w:rsidP="002325DF"/>
    <w:p w14:paraId="70E02561" w14:textId="77777777" w:rsidR="00A13BFC" w:rsidRDefault="00D50A4C" w:rsidP="002325DF">
      <w:r w:rsidRPr="00A13BFC">
        <w:t>L</w:t>
      </w:r>
      <w:r>
        <w:t>’oiseau vêtu de noir et jaune</w:t>
      </w:r>
    </w:p>
    <w:p w14:paraId="70E02562" w14:textId="77777777" w:rsidR="00A13BFC" w:rsidRDefault="00E055BD" w:rsidP="002325DF">
      <w:proofErr w:type="gramStart"/>
      <w:r w:rsidRPr="00A13BFC">
        <w:t>m</w:t>
      </w:r>
      <w:r w:rsidR="00653A75">
        <w:t>’</w:t>
      </w:r>
      <w:r w:rsidRPr="00A13BFC">
        <w:t>a</w:t>
      </w:r>
      <w:proofErr w:type="gramEnd"/>
      <w:r w:rsidRPr="00A13BFC">
        <w:t xml:space="preserve"> apporté un papier jaune</w:t>
      </w:r>
    </w:p>
    <w:p w14:paraId="70E02563" w14:textId="77777777" w:rsidR="00653A75" w:rsidRDefault="00E055BD" w:rsidP="002325DF">
      <w:proofErr w:type="gramStart"/>
      <w:r w:rsidRPr="00A13BFC">
        <w:t>qui</w:t>
      </w:r>
      <w:proofErr w:type="gramEnd"/>
      <w:r w:rsidRPr="00A13BFC">
        <w:t xml:space="preserve"> sent la forêt en automne</w:t>
      </w:r>
      <w:r w:rsidR="00653A75">
        <w:t>.</w:t>
      </w:r>
    </w:p>
    <w:p w14:paraId="70E02564" w14:textId="77777777" w:rsidR="00A13BFC" w:rsidRPr="00A13BFC" w:rsidRDefault="00A13BFC" w:rsidP="002325DF"/>
    <w:p w14:paraId="70E02565" w14:textId="77777777" w:rsidR="00A13BFC" w:rsidRDefault="00E055BD" w:rsidP="002325DF">
      <w:r w:rsidRPr="00A13BFC">
        <w:t>L</w:t>
      </w:r>
      <w:r w:rsidR="00653A75">
        <w:t>’</w:t>
      </w:r>
      <w:r w:rsidR="00A13BFC">
        <w:t>oiseau vêtu de noir et blanc</w:t>
      </w:r>
    </w:p>
    <w:p w14:paraId="70E02566" w14:textId="77777777" w:rsidR="00653A75" w:rsidRDefault="00E055BD" w:rsidP="002325DF">
      <w:proofErr w:type="gramStart"/>
      <w:r w:rsidRPr="00A13BFC">
        <w:t>m</w:t>
      </w:r>
      <w:r w:rsidR="00653A75">
        <w:t>’</w:t>
      </w:r>
      <w:r w:rsidRPr="00A13BFC">
        <w:t>a</w:t>
      </w:r>
      <w:proofErr w:type="gramEnd"/>
      <w:r w:rsidRPr="00A13BFC">
        <w:t xml:space="preserve"> apporté un flocon blanc</w:t>
      </w:r>
      <w:r w:rsidR="00653A75">
        <w:t>.</w:t>
      </w:r>
    </w:p>
    <w:p w14:paraId="70E02567" w14:textId="77777777" w:rsidR="00A13BFC" w:rsidRPr="00A13BFC" w:rsidRDefault="00A13BFC" w:rsidP="002325DF"/>
    <w:p w14:paraId="70E02568" w14:textId="77777777" w:rsidR="00653A75" w:rsidRDefault="00E055BD" w:rsidP="002325DF">
      <w:r w:rsidRPr="00A13BFC">
        <w:t>L</w:t>
      </w:r>
      <w:r w:rsidR="00653A75">
        <w:t>’</w:t>
      </w:r>
      <w:r w:rsidRPr="00A13BFC">
        <w:t>oiseau du temps que m</w:t>
      </w:r>
      <w:r w:rsidR="00653A75">
        <w:t>’</w:t>
      </w:r>
      <w:r w:rsidRPr="00A13BFC">
        <w:t>apportera-t-il</w:t>
      </w:r>
      <w:r w:rsidR="00653A75">
        <w:t> ?</w:t>
      </w:r>
    </w:p>
    <w:p w14:paraId="70E02569" w14:textId="77777777" w:rsidR="00E055BD" w:rsidRPr="00E055BD" w:rsidRDefault="00E055BD" w:rsidP="002325DF">
      <w:pPr>
        <w:pStyle w:val="Auteur"/>
      </w:pPr>
      <w:r w:rsidRPr="00E055BD">
        <w:t>Claude Roy</w:t>
      </w:r>
    </w:p>
    <w:p w14:paraId="70E0256A" w14:textId="77777777" w:rsidR="009C7652" w:rsidRPr="00BF16D2" w:rsidRDefault="00E811C4" w:rsidP="00E811C4">
      <w:pPr>
        <w:pStyle w:val="Notation"/>
      </w:pPr>
      <w:bookmarkStart w:id="29" w:name="bookmark47"/>
      <w:r>
        <w:lastRenderedPageBreak/>
        <w:tab/>
      </w:r>
      <w:r w:rsidR="009C7652" w:rsidRPr="00BF16D2">
        <w:t>8 points</w:t>
      </w:r>
    </w:p>
    <w:p w14:paraId="70E0256B" w14:textId="77777777" w:rsidR="00A13BFC" w:rsidRDefault="00E055BD" w:rsidP="002325DF">
      <w:pPr>
        <w:pStyle w:val="Titre1"/>
        <w:rPr>
          <w:b/>
        </w:rPr>
      </w:pPr>
      <w:r>
        <w:t>Le pélican</w:t>
      </w:r>
    </w:p>
    <w:bookmarkEnd w:id="29"/>
    <w:p w14:paraId="70E0256C" w14:textId="77777777" w:rsidR="00653A75" w:rsidRDefault="00E055BD" w:rsidP="002325DF">
      <w:r w:rsidRPr="00A13BFC">
        <w:t>Le capitaine Jonathan</w:t>
      </w:r>
      <w:r w:rsidR="00653A75">
        <w:t>,</w:t>
      </w:r>
    </w:p>
    <w:p w14:paraId="70E0256D" w14:textId="58893B7A" w:rsidR="00653A75" w:rsidRDefault="00D8553F" w:rsidP="002325DF">
      <w:proofErr w:type="spellStart"/>
      <w:r>
        <w:t>E</w:t>
      </w:r>
      <w:r w:rsidR="00E055BD" w:rsidRPr="00A13BFC">
        <w:t>tant</w:t>
      </w:r>
      <w:proofErr w:type="spellEnd"/>
      <w:r w:rsidR="00E055BD" w:rsidRPr="00A13BFC">
        <w:t xml:space="preserve"> âgé de dix-huit ans</w:t>
      </w:r>
      <w:r w:rsidR="00653A75">
        <w:t>,</w:t>
      </w:r>
    </w:p>
    <w:p w14:paraId="70E0256E" w14:textId="77777777" w:rsidR="00A13BFC" w:rsidRDefault="00A13BFC" w:rsidP="002325DF">
      <w:r>
        <w:t>Capture un jour un pélican</w:t>
      </w:r>
    </w:p>
    <w:p w14:paraId="70E0256F" w14:textId="77777777" w:rsidR="00653A75" w:rsidRDefault="00E055BD" w:rsidP="002325DF">
      <w:r w:rsidRPr="00A13BFC">
        <w:t xml:space="preserve">Dans une </w:t>
      </w:r>
      <w:r w:rsidR="00D50A4C" w:rsidRPr="00A13BFC">
        <w:t>ile</w:t>
      </w:r>
      <w:r w:rsidRPr="00A13BFC">
        <w:t xml:space="preserve"> d</w:t>
      </w:r>
      <w:r w:rsidR="00653A75">
        <w:t>’</w:t>
      </w:r>
      <w:r w:rsidRPr="00A13BFC">
        <w:t>Extrême-Orient</w:t>
      </w:r>
      <w:r w:rsidR="00653A75">
        <w:t>.</w:t>
      </w:r>
    </w:p>
    <w:p w14:paraId="70E02570" w14:textId="77777777" w:rsidR="00A13BFC" w:rsidRPr="00A13BFC" w:rsidRDefault="00A13BFC" w:rsidP="002325DF"/>
    <w:p w14:paraId="70E02571" w14:textId="77777777" w:rsidR="00653A75" w:rsidRDefault="00E055BD" w:rsidP="002325DF">
      <w:r w:rsidRPr="00A13BFC">
        <w:t>Le pélican de Jonathan</w:t>
      </w:r>
      <w:r w:rsidR="00653A75">
        <w:t>,</w:t>
      </w:r>
    </w:p>
    <w:p w14:paraId="70E02572" w14:textId="77777777" w:rsidR="00E055BD" w:rsidRPr="00A13BFC" w:rsidRDefault="00E055BD" w:rsidP="002325DF">
      <w:r w:rsidRPr="00A13BFC">
        <w:t>Au matin</w:t>
      </w:r>
      <w:r w:rsidR="00653A75">
        <w:t xml:space="preserve">, </w:t>
      </w:r>
      <w:r w:rsidRPr="00A13BFC">
        <w:t>pond un œuf tout blanc</w:t>
      </w:r>
    </w:p>
    <w:p w14:paraId="70E02573" w14:textId="77777777" w:rsidR="00E055BD" w:rsidRPr="00A13BFC" w:rsidRDefault="00E055BD" w:rsidP="002325DF">
      <w:r w:rsidRPr="00A13BFC">
        <w:t>Et il en sort un pélican</w:t>
      </w:r>
    </w:p>
    <w:p w14:paraId="70E02574" w14:textId="77777777" w:rsidR="00653A75" w:rsidRDefault="00E055BD" w:rsidP="002325DF">
      <w:r w:rsidRPr="00A13BFC">
        <w:t>Lui ressemblant étonnamment</w:t>
      </w:r>
      <w:r w:rsidR="00653A75">
        <w:t>.</w:t>
      </w:r>
    </w:p>
    <w:p w14:paraId="70E02575" w14:textId="77777777" w:rsidR="00A13BFC" w:rsidRPr="00A13BFC" w:rsidRDefault="00A13BFC" w:rsidP="002325DF"/>
    <w:p w14:paraId="70E02576" w14:textId="77777777" w:rsidR="00E055BD" w:rsidRPr="00A13BFC" w:rsidRDefault="00E055BD" w:rsidP="002325DF">
      <w:r w:rsidRPr="00A13BFC">
        <w:t>Et ce deuxième pélican</w:t>
      </w:r>
    </w:p>
    <w:p w14:paraId="70E02577" w14:textId="77777777" w:rsidR="00E055BD" w:rsidRPr="00A13BFC" w:rsidRDefault="00E055BD" w:rsidP="002325DF">
      <w:r w:rsidRPr="00A13BFC">
        <w:t>Pond</w:t>
      </w:r>
      <w:r w:rsidR="00653A75">
        <w:t xml:space="preserve">, </w:t>
      </w:r>
      <w:r w:rsidRPr="00A13BFC">
        <w:t>à son tour</w:t>
      </w:r>
      <w:r w:rsidR="00653A75">
        <w:t xml:space="preserve">, </w:t>
      </w:r>
      <w:r w:rsidRPr="00A13BFC">
        <w:t>un œuf tout blanc</w:t>
      </w:r>
    </w:p>
    <w:p w14:paraId="70E02578" w14:textId="77777777" w:rsidR="00653A75" w:rsidRDefault="00E055BD" w:rsidP="002325DF">
      <w:r w:rsidRPr="00A13BFC">
        <w:t>D</w:t>
      </w:r>
      <w:r w:rsidR="00653A75">
        <w:t>’</w:t>
      </w:r>
      <w:r w:rsidRPr="00A13BFC">
        <w:t>où sort</w:t>
      </w:r>
      <w:r w:rsidR="00653A75">
        <w:t xml:space="preserve">, </w:t>
      </w:r>
      <w:r w:rsidRPr="00A13BFC">
        <w:t>inévitablement</w:t>
      </w:r>
      <w:r w:rsidR="00653A75">
        <w:t>,</w:t>
      </w:r>
    </w:p>
    <w:p w14:paraId="70E02579" w14:textId="77777777" w:rsidR="00653A75" w:rsidRDefault="00E055BD" w:rsidP="002325DF">
      <w:r w:rsidRPr="00A13BFC">
        <w:t>Un autre qui en fait autant</w:t>
      </w:r>
      <w:r w:rsidR="00653A75">
        <w:t>.</w:t>
      </w:r>
    </w:p>
    <w:p w14:paraId="70E0257A" w14:textId="77777777" w:rsidR="00A13BFC" w:rsidRDefault="00E055BD" w:rsidP="002325DF">
      <w:r w:rsidRPr="00A13BFC">
        <w:t xml:space="preserve">Cela </w:t>
      </w:r>
      <w:r w:rsidR="00A13BFC">
        <w:t>peut durer très longtemps</w:t>
      </w:r>
    </w:p>
    <w:p w14:paraId="70E0257B" w14:textId="77777777" w:rsidR="00653A75" w:rsidRDefault="00A13BFC" w:rsidP="002325DF">
      <w:r>
        <w:t>S</w:t>
      </w:r>
      <w:r w:rsidR="00E055BD" w:rsidRPr="00A13BFC">
        <w:t>i l</w:t>
      </w:r>
      <w:r w:rsidR="00653A75">
        <w:t>’</w:t>
      </w:r>
      <w:r w:rsidR="00E055BD" w:rsidRPr="00A13BFC">
        <w:t>on ne fait pas d</w:t>
      </w:r>
      <w:r w:rsidR="00653A75">
        <w:t>’</w:t>
      </w:r>
      <w:r w:rsidR="00E055BD" w:rsidRPr="00A13BFC">
        <w:t>omelette avant</w:t>
      </w:r>
      <w:r w:rsidR="00653A75">
        <w:t>.</w:t>
      </w:r>
    </w:p>
    <w:p w14:paraId="70E0257C" w14:textId="77777777" w:rsidR="00E055BD" w:rsidRDefault="00E055BD" w:rsidP="002325DF">
      <w:pPr>
        <w:pStyle w:val="Auteur"/>
      </w:pPr>
      <w:r w:rsidRPr="00E055BD">
        <w:t>Robert Desnos</w:t>
      </w:r>
    </w:p>
    <w:p w14:paraId="70E0257D" w14:textId="77777777" w:rsidR="009C7652" w:rsidRPr="00BF16D2" w:rsidRDefault="00E811C4" w:rsidP="00E811C4">
      <w:pPr>
        <w:pStyle w:val="Notation"/>
      </w:pPr>
      <w:bookmarkStart w:id="30" w:name="bookmark48"/>
      <w:r>
        <w:lastRenderedPageBreak/>
        <w:tab/>
      </w:r>
      <w:r w:rsidR="009C7652" w:rsidRPr="00BF16D2">
        <w:t>8 points</w:t>
      </w:r>
    </w:p>
    <w:p w14:paraId="70E0257E" w14:textId="77777777" w:rsidR="00A13BFC" w:rsidRDefault="00E055BD" w:rsidP="002325DF">
      <w:pPr>
        <w:pStyle w:val="Titre1"/>
        <w:rPr>
          <w:b/>
        </w:rPr>
      </w:pPr>
      <w:r>
        <w:t>Terre-Lune</w:t>
      </w:r>
    </w:p>
    <w:bookmarkEnd w:id="30"/>
    <w:p w14:paraId="70E0257F" w14:textId="77777777" w:rsidR="00A13BFC" w:rsidRDefault="00E055BD" w:rsidP="002325DF">
      <w:r w:rsidRPr="00A13BFC">
        <w:t>Terre Lune</w:t>
      </w:r>
      <w:r w:rsidR="00653A75">
        <w:t xml:space="preserve">, </w:t>
      </w:r>
      <w:r w:rsidR="00A13BFC">
        <w:t>Terre Lune</w:t>
      </w:r>
    </w:p>
    <w:p w14:paraId="70E02580" w14:textId="77777777" w:rsidR="00A13BFC" w:rsidRDefault="00E055BD" w:rsidP="002325DF">
      <w:r w:rsidRPr="00A13BFC">
        <w:t>Ce soir j</w:t>
      </w:r>
      <w:r w:rsidR="00653A75">
        <w:t>’</w:t>
      </w:r>
      <w:r w:rsidRPr="00A13BFC">
        <w:t>ai mis mes ailes d</w:t>
      </w:r>
      <w:r w:rsidR="00653A75">
        <w:t>’</w:t>
      </w:r>
      <w:r w:rsidR="00A13BFC">
        <w:t>or</w:t>
      </w:r>
    </w:p>
    <w:p w14:paraId="70E02581" w14:textId="77777777" w:rsidR="00A13BFC" w:rsidRDefault="00A13BFC" w:rsidP="002325DF">
      <w:r>
        <w:t>Dans le ciel comme un météore</w:t>
      </w:r>
    </w:p>
    <w:p w14:paraId="70E02582" w14:textId="77777777" w:rsidR="00E055BD" w:rsidRDefault="00E055BD" w:rsidP="002325DF">
      <w:r w:rsidRPr="00A13BFC">
        <w:t>Je pars</w:t>
      </w:r>
    </w:p>
    <w:p w14:paraId="70E02583" w14:textId="77777777" w:rsidR="00A13BFC" w:rsidRPr="00A13BFC" w:rsidRDefault="00A13BFC" w:rsidP="002325DF"/>
    <w:p w14:paraId="70E02584" w14:textId="77777777" w:rsidR="00A13BFC" w:rsidRDefault="00E055BD" w:rsidP="002325DF">
      <w:r w:rsidRPr="00A13BFC">
        <w:t>Terre Lune</w:t>
      </w:r>
      <w:r w:rsidR="00653A75">
        <w:t xml:space="preserve">, </w:t>
      </w:r>
      <w:r w:rsidR="00A13BFC">
        <w:t>Terre Lune</w:t>
      </w:r>
    </w:p>
    <w:p w14:paraId="70E02585" w14:textId="77777777" w:rsidR="00A13BFC" w:rsidRDefault="00E055BD" w:rsidP="002325DF">
      <w:r w:rsidRPr="00A13BFC">
        <w:t>J</w:t>
      </w:r>
      <w:r w:rsidR="00653A75">
        <w:t>’</w:t>
      </w:r>
      <w:r w:rsidR="00A13BFC">
        <w:t>ai quitté ma vieille atmosphère</w:t>
      </w:r>
    </w:p>
    <w:p w14:paraId="70E02586" w14:textId="77777777" w:rsidR="00A13BFC" w:rsidRDefault="00E055BD" w:rsidP="002325DF">
      <w:r w:rsidRPr="00A13BFC">
        <w:t>J</w:t>
      </w:r>
      <w:r w:rsidR="00653A75">
        <w:t>’</w:t>
      </w:r>
      <w:r w:rsidRPr="00A13BFC">
        <w:t>ai laissé les morts et les guerres</w:t>
      </w:r>
    </w:p>
    <w:p w14:paraId="70E02587" w14:textId="77777777" w:rsidR="00E055BD" w:rsidRDefault="00E055BD" w:rsidP="002325DF">
      <w:r w:rsidRPr="00A13BFC">
        <w:t>Au revoir</w:t>
      </w:r>
    </w:p>
    <w:p w14:paraId="70E02588" w14:textId="77777777" w:rsidR="00A13BFC" w:rsidRPr="00A13BFC" w:rsidRDefault="00A13BFC" w:rsidP="002325DF"/>
    <w:p w14:paraId="70E02589" w14:textId="77777777" w:rsidR="00A13BFC" w:rsidRDefault="00A13BFC" w:rsidP="002325DF">
      <w:r>
        <w:t>Dans le ciel piqué de planètes</w:t>
      </w:r>
    </w:p>
    <w:p w14:paraId="70E0258A" w14:textId="77777777" w:rsidR="00A13BFC" w:rsidRDefault="00A13BFC" w:rsidP="002325DF">
      <w:r>
        <w:t>Tout seul sur une lune vide</w:t>
      </w:r>
    </w:p>
    <w:p w14:paraId="70E0258B" w14:textId="77777777" w:rsidR="00A13BFC" w:rsidRDefault="00A13BFC" w:rsidP="002325DF">
      <w:r>
        <w:t>Je rirai du monde stupide</w:t>
      </w:r>
    </w:p>
    <w:p w14:paraId="70E0258C" w14:textId="77777777" w:rsidR="00E055BD" w:rsidRDefault="00E055BD" w:rsidP="002325DF">
      <w:r w:rsidRPr="00A13BFC">
        <w:t>Et des hommes qui font les bêtes</w:t>
      </w:r>
    </w:p>
    <w:p w14:paraId="70E0258D" w14:textId="77777777" w:rsidR="00A13BFC" w:rsidRPr="00A13BFC" w:rsidRDefault="00A13BFC" w:rsidP="002325DF"/>
    <w:p w14:paraId="70E0258E" w14:textId="77777777" w:rsidR="00A13BFC" w:rsidRDefault="00E055BD" w:rsidP="002325DF">
      <w:r w:rsidRPr="00A13BFC">
        <w:t>Terre Lune</w:t>
      </w:r>
      <w:r w:rsidR="00653A75">
        <w:t xml:space="preserve">, </w:t>
      </w:r>
      <w:r w:rsidR="00A13BFC">
        <w:t>Terre Lune</w:t>
      </w:r>
    </w:p>
    <w:p w14:paraId="70E0258F" w14:textId="77777777" w:rsidR="00A13BFC" w:rsidRDefault="00E055BD" w:rsidP="002325DF">
      <w:r w:rsidRPr="00A13BFC">
        <w:t>Adieu ma ville</w:t>
      </w:r>
      <w:r w:rsidR="00653A75">
        <w:t xml:space="preserve">, </w:t>
      </w:r>
      <w:r w:rsidR="00A13BFC">
        <w:t>adieu mon cœur</w:t>
      </w:r>
    </w:p>
    <w:p w14:paraId="70E02590" w14:textId="77777777" w:rsidR="00A13BFC" w:rsidRDefault="00A13BFC" w:rsidP="002325DF">
      <w:r>
        <w:t>Globe tout perclus de douleurs</w:t>
      </w:r>
    </w:p>
    <w:p w14:paraId="70E02591" w14:textId="77777777" w:rsidR="00653A75" w:rsidRDefault="00E055BD" w:rsidP="002325DF">
      <w:r w:rsidRPr="00A13BFC">
        <w:t>Bonsoir</w:t>
      </w:r>
      <w:r w:rsidR="00653A75">
        <w:t>.</w:t>
      </w:r>
    </w:p>
    <w:p w14:paraId="70E02592" w14:textId="77777777" w:rsidR="00E055BD" w:rsidRPr="00E055BD" w:rsidRDefault="00E055BD" w:rsidP="002325DF">
      <w:pPr>
        <w:pStyle w:val="Auteur"/>
      </w:pPr>
      <w:r w:rsidRPr="00E055BD">
        <w:t>Boris Vian</w:t>
      </w:r>
    </w:p>
    <w:p w14:paraId="70E02593" w14:textId="77777777" w:rsidR="009C7652" w:rsidRPr="00BF16D2" w:rsidRDefault="00E811C4" w:rsidP="00E811C4">
      <w:pPr>
        <w:pStyle w:val="Notation"/>
      </w:pPr>
      <w:bookmarkStart w:id="31" w:name="bookmark49"/>
      <w:r>
        <w:lastRenderedPageBreak/>
        <w:tab/>
      </w:r>
      <w:r w:rsidR="009C7652" w:rsidRPr="00BF16D2">
        <w:t>6 points</w:t>
      </w:r>
    </w:p>
    <w:p w14:paraId="70E02594" w14:textId="77777777" w:rsidR="00A13BFC" w:rsidRDefault="00E055BD" w:rsidP="002325DF">
      <w:pPr>
        <w:pStyle w:val="Titre1"/>
        <w:rPr>
          <w:b/>
        </w:rPr>
      </w:pPr>
      <w:r>
        <w:t>Mon petit lapin</w:t>
      </w:r>
    </w:p>
    <w:bookmarkEnd w:id="31"/>
    <w:p w14:paraId="70E02595" w14:textId="77777777" w:rsidR="00A13BFC" w:rsidRDefault="00A13BFC" w:rsidP="002325DF">
      <w:r>
        <w:t>Mon petit lapin</w:t>
      </w:r>
    </w:p>
    <w:p w14:paraId="70E02596" w14:textId="77777777" w:rsidR="00A13BFC" w:rsidRDefault="00E055BD" w:rsidP="002325DF">
      <w:r w:rsidRPr="00A13BFC">
        <w:t>N</w:t>
      </w:r>
      <w:r w:rsidR="00653A75">
        <w:t>’</w:t>
      </w:r>
      <w:r w:rsidRPr="00A13BFC">
        <w:t>a plus de chagrin</w:t>
      </w:r>
    </w:p>
    <w:p w14:paraId="70E02597" w14:textId="77777777" w:rsidR="00653A75" w:rsidRDefault="00E055BD" w:rsidP="002325DF">
      <w:r w:rsidRPr="00A13BFC">
        <w:t>Depuis le matin</w:t>
      </w:r>
      <w:r w:rsidR="00653A75">
        <w:t>,</w:t>
      </w:r>
    </w:p>
    <w:p w14:paraId="70E02598" w14:textId="77777777" w:rsidR="00653A75" w:rsidRDefault="00E055BD" w:rsidP="002325DF">
      <w:r w:rsidRPr="00A13BFC">
        <w:t>Il fait de grands sauts au fond du jardin</w:t>
      </w:r>
      <w:r w:rsidR="00653A75">
        <w:t>.</w:t>
      </w:r>
    </w:p>
    <w:p w14:paraId="70E02599" w14:textId="77777777" w:rsidR="00A13BFC" w:rsidRPr="00A13BFC" w:rsidRDefault="00A13BFC" w:rsidP="002325DF"/>
    <w:p w14:paraId="70E0259A" w14:textId="77777777" w:rsidR="00A13BFC" w:rsidRDefault="00A13BFC" w:rsidP="002325DF">
      <w:r>
        <w:t>Mon petit lapin</w:t>
      </w:r>
    </w:p>
    <w:p w14:paraId="70E0259B" w14:textId="77777777" w:rsidR="00A13BFC" w:rsidRDefault="00E055BD" w:rsidP="002325DF">
      <w:r w:rsidRPr="00A13BFC">
        <w:t>N</w:t>
      </w:r>
      <w:r w:rsidR="00653A75">
        <w:t>’</w:t>
      </w:r>
      <w:r w:rsidR="00A13BFC">
        <w:t>a plus de chagrin</w:t>
      </w:r>
    </w:p>
    <w:p w14:paraId="70E0259C" w14:textId="77777777" w:rsidR="00A13BFC" w:rsidRDefault="00A13BFC" w:rsidP="002325DF">
      <w:r>
        <w:t>Il parle aux oiseaux</w:t>
      </w:r>
    </w:p>
    <w:p w14:paraId="70E0259D" w14:textId="77777777" w:rsidR="00A13BFC" w:rsidRDefault="00A13BFC" w:rsidP="002325DF">
      <w:r>
        <w:t>Et il rit tout haut</w:t>
      </w:r>
    </w:p>
    <w:p w14:paraId="70E0259E" w14:textId="77777777" w:rsidR="00E055BD" w:rsidRDefault="00E055BD" w:rsidP="002325DF">
      <w:r w:rsidRPr="00A13BFC">
        <w:t>Dans l</w:t>
      </w:r>
      <w:r w:rsidR="00653A75">
        <w:t>’</w:t>
      </w:r>
      <w:r w:rsidRPr="00A13BFC">
        <w:t>ache et le thym</w:t>
      </w:r>
    </w:p>
    <w:p w14:paraId="70E0259F" w14:textId="77777777" w:rsidR="00A13BFC" w:rsidRPr="00A13BFC" w:rsidRDefault="00A13BFC" w:rsidP="002325DF"/>
    <w:p w14:paraId="70E025A0" w14:textId="77777777" w:rsidR="00A13BFC" w:rsidRDefault="00A13BFC" w:rsidP="002325DF">
      <w:r>
        <w:t>Mon petit lapin</w:t>
      </w:r>
    </w:p>
    <w:p w14:paraId="70E025A1" w14:textId="77777777" w:rsidR="00A13BFC" w:rsidRDefault="00E055BD" w:rsidP="002325DF">
      <w:r w:rsidRPr="00A13BFC">
        <w:t>N</w:t>
      </w:r>
      <w:r w:rsidR="00653A75">
        <w:t>’</w:t>
      </w:r>
      <w:r w:rsidRPr="00A13BFC">
        <w:t>a plus de c</w:t>
      </w:r>
      <w:r w:rsidR="00A13BFC">
        <w:t>hagrin</w:t>
      </w:r>
    </w:p>
    <w:p w14:paraId="70E025A2" w14:textId="77777777" w:rsidR="00A13BFC" w:rsidRDefault="00E055BD" w:rsidP="002325DF">
      <w:r w:rsidRPr="00A13BFC">
        <w:t>Le voisin d</w:t>
      </w:r>
      <w:r w:rsidR="00653A75">
        <w:t>’</w:t>
      </w:r>
      <w:r w:rsidR="00A13BFC">
        <w:t>en face</w:t>
      </w:r>
    </w:p>
    <w:p w14:paraId="70E025A3" w14:textId="77777777" w:rsidR="00653A75" w:rsidRDefault="00E055BD" w:rsidP="002325DF">
      <w:r w:rsidRPr="00A13BFC">
        <w:t>A vendu ses chiens</w:t>
      </w:r>
      <w:r w:rsidR="00653A75">
        <w:t>,</w:t>
      </w:r>
    </w:p>
    <w:p w14:paraId="70E025A4" w14:textId="77777777" w:rsidR="00653A75" w:rsidRDefault="00E055BD" w:rsidP="002325DF">
      <w:r w:rsidRPr="00A13BFC">
        <w:t>Ses trois chiens de chasse</w:t>
      </w:r>
      <w:r w:rsidR="00653A75">
        <w:t>.</w:t>
      </w:r>
    </w:p>
    <w:p w14:paraId="70E025A5" w14:textId="77777777" w:rsidR="00E055BD" w:rsidRPr="00E055BD" w:rsidRDefault="00E055BD" w:rsidP="002325DF">
      <w:pPr>
        <w:pStyle w:val="Auteur"/>
      </w:pPr>
      <w:r w:rsidRPr="00E055BD">
        <w:t>Maurice Carême</w:t>
      </w:r>
    </w:p>
    <w:p w14:paraId="70E025A6" w14:textId="77777777" w:rsidR="009C7652" w:rsidRPr="00BF16D2" w:rsidRDefault="00E811C4" w:rsidP="00E811C4">
      <w:pPr>
        <w:pStyle w:val="Notation"/>
      </w:pPr>
      <w:bookmarkStart w:id="32" w:name="bookmark51"/>
      <w:r>
        <w:lastRenderedPageBreak/>
        <w:tab/>
      </w:r>
      <w:r w:rsidR="009C7652" w:rsidRPr="00BF16D2">
        <w:t>8 points</w:t>
      </w:r>
    </w:p>
    <w:p w14:paraId="70E025A7" w14:textId="77777777" w:rsidR="00A13BFC" w:rsidRDefault="00E055BD" w:rsidP="002325DF">
      <w:pPr>
        <w:pStyle w:val="Titre1"/>
        <w:rPr>
          <w:b/>
        </w:rPr>
      </w:pPr>
      <w:r>
        <w:t>Une graine voyageait</w:t>
      </w:r>
    </w:p>
    <w:bookmarkEnd w:id="32"/>
    <w:p w14:paraId="70E025A8" w14:textId="77777777" w:rsidR="00653A75" w:rsidRDefault="00E055BD" w:rsidP="002325DF">
      <w:r w:rsidRPr="00B57D8E">
        <w:t>Une graine voyageait toute seule pour voir le pays</w:t>
      </w:r>
      <w:r w:rsidR="00653A75">
        <w:t>.</w:t>
      </w:r>
    </w:p>
    <w:p w14:paraId="70E025A9" w14:textId="77777777" w:rsidR="00653A75" w:rsidRDefault="00E055BD" w:rsidP="002325DF">
      <w:r w:rsidRPr="00B57D8E">
        <w:t>Elle jugeait les hommes et les choses</w:t>
      </w:r>
      <w:r w:rsidR="00653A75">
        <w:t>.</w:t>
      </w:r>
    </w:p>
    <w:p w14:paraId="70E025AA" w14:textId="77777777" w:rsidR="00E055BD" w:rsidRPr="00B57D8E" w:rsidRDefault="00E055BD" w:rsidP="002325DF">
      <w:r w:rsidRPr="00B57D8E">
        <w:t>Un jour elle trouva joli le vallon</w:t>
      </w:r>
    </w:p>
    <w:p w14:paraId="70E025AB" w14:textId="3A9051C9" w:rsidR="00653A75" w:rsidRDefault="00CE32BF" w:rsidP="002325DF">
      <w:r>
        <w:t>E</w:t>
      </w:r>
      <w:r w:rsidR="00E055BD" w:rsidRPr="00B57D8E">
        <w:t>t agréables quelques cabanes</w:t>
      </w:r>
      <w:r w:rsidR="00653A75">
        <w:t>.</w:t>
      </w:r>
    </w:p>
    <w:p w14:paraId="70E025AC" w14:textId="77777777" w:rsidR="00653A75" w:rsidRDefault="00E055BD" w:rsidP="002325DF">
      <w:r w:rsidRPr="00B57D8E">
        <w:t>Elle s</w:t>
      </w:r>
      <w:r w:rsidR="00653A75">
        <w:t>’</w:t>
      </w:r>
      <w:r w:rsidRPr="00B57D8E">
        <w:t>est endormie</w:t>
      </w:r>
      <w:r w:rsidR="00653A75">
        <w:t>.</w:t>
      </w:r>
    </w:p>
    <w:p w14:paraId="70E025AD" w14:textId="77777777" w:rsidR="00E055BD" w:rsidRPr="00B57D8E" w:rsidRDefault="00E055BD" w:rsidP="002325DF">
      <w:r w:rsidRPr="00B57D8E">
        <w:t>Pendant qu</w:t>
      </w:r>
      <w:r w:rsidR="00653A75">
        <w:t>’</w:t>
      </w:r>
      <w:r w:rsidRPr="00B57D8E">
        <w:t>elle rêvait</w:t>
      </w:r>
    </w:p>
    <w:p w14:paraId="70E025AE" w14:textId="52D7FB24" w:rsidR="00E055BD" w:rsidRPr="00B57D8E" w:rsidRDefault="00CE32BF" w:rsidP="002325DF">
      <w:r>
        <w:t>E</w:t>
      </w:r>
      <w:r w:rsidR="00E055BD" w:rsidRPr="00B57D8E">
        <w:t>lle est devenue brindille</w:t>
      </w:r>
    </w:p>
    <w:p w14:paraId="70E025AF" w14:textId="5A23260B" w:rsidR="00653A75" w:rsidRDefault="00CE32BF" w:rsidP="002325DF">
      <w:r>
        <w:t>E</w:t>
      </w:r>
      <w:r w:rsidR="00E055BD" w:rsidRPr="00B57D8E">
        <w:t>t la brindille a grandi</w:t>
      </w:r>
      <w:r w:rsidR="00653A75">
        <w:t>,</w:t>
      </w:r>
    </w:p>
    <w:p w14:paraId="70E025B0" w14:textId="60F1DB55" w:rsidR="00653A75" w:rsidRDefault="00CE32BF" w:rsidP="002325DF">
      <w:r>
        <w:t>P</w:t>
      </w:r>
      <w:r w:rsidR="00E055BD" w:rsidRPr="00B57D8E">
        <w:t>uis elle s</w:t>
      </w:r>
      <w:r w:rsidR="00653A75">
        <w:t>’</w:t>
      </w:r>
      <w:r w:rsidR="00E055BD" w:rsidRPr="00B57D8E">
        <w:t>est couverte de bourgeons</w:t>
      </w:r>
      <w:r w:rsidR="00653A75">
        <w:t>.</w:t>
      </w:r>
    </w:p>
    <w:p w14:paraId="70E025B1" w14:textId="77777777" w:rsidR="00653A75" w:rsidRDefault="00E055BD" w:rsidP="002325DF">
      <w:r w:rsidRPr="00B57D8E">
        <w:t>Les bourgeons ont donné des branches</w:t>
      </w:r>
      <w:r w:rsidR="00653A75">
        <w:t>.</w:t>
      </w:r>
    </w:p>
    <w:p w14:paraId="70E025B2" w14:textId="77777777" w:rsidR="00653A75" w:rsidRDefault="00E055BD" w:rsidP="002325DF">
      <w:r w:rsidRPr="00B57D8E">
        <w:t>Tu vois ce chêne puissant c</w:t>
      </w:r>
      <w:r w:rsidR="00653A75">
        <w:t>’</w:t>
      </w:r>
      <w:r w:rsidRPr="00B57D8E">
        <w:t>est lui</w:t>
      </w:r>
      <w:r w:rsidR="00653A75">
        <w:t xml:space="preserve">, </w:t>
      </w:r>
      <w:r w:rsidRPr="00B57D8E">
        <w:t>si beau</w:t>
      </w:r>
      <w:r w:rsidR="00653A75">
        <w:t xml:space="preserve">, </w:t>
      </w:r>
      <w:r w:rsidRPr="00B57D8E">
        <w:t>si majestueux</w:t>
      </w:r>
      <w:r w:rsidR="00653A75">
        <w:t>,</w:t>
      </w:r>
    </w:p>
    <w:p w14:paraId="70E025B3" w14:textId="77777777" w:rsidR="00653A75" w:rsidRDefault="004F478A" w:rsidP="002325DF">
      <w:r>
        <w:t>C</w:t>
      </w:r>
      <w:r w:rsidR="00E055BD" w:rsidRPr="00B57D8E">
        <w:t>ette graine</w:t>
      </w:r>
      <w:r w:rsidR="00653A75">
        <w:t>,</w:t>
      </w:r>
    </w:p>
    <w:p w14:paraId="70E025B4" w14:textId="77777777" w:rsidR="00653A75" w:rsidRDefault="00E055BD" w:rsidP="002325DF">
      <w:r w:rsidRPr="00B57D8E">
        <w:t>Oui mais le chêne ne peut pas voyager</w:t>
      </w:r>
      <w:r w:rsidR="00653A75">
        <w:t>.</w:t>
      </w:r>
    </w:p>
    <w:p w14:paraId="70E025B5" w14:textId="77777777" w:rsidR="00E055BD" w:rsidRPr="00B57D8E" w:rsidRDefault="00E055BD" w:rsidP="002325DF">
      <w:pPr>
        <w:pStyle w:val="Auteur"/>
      </w:pPr>
      <w:r w:rsidRPr="00B57D8E">
        <w:t>Alain Bosquet</w:t>
      </w:r>
    </w:p>
    <w:p w14:paraId="70E025B6" w14:textId="77777777" w:rsidR="009C7652" w:rsidRPr="004F478A" w:rsidRDefault="00E811C4" w:rsidP="00E811C4">
      <w:pPr>
        <w:pStyle w:val="Notation"/>
      </w:pPr>
      <w:bookmarkStart w:id="33" w:name="bookmark53"/>
      <w:r>
        <w:lastRenderedPageBreak/>
        <w:tab/>
      </w:r>
      <w:r w:rsidR="009C7652" w:rsidRPr="005C0104">
        <w:t>10</w:t>
      </w:r>
      <w:r w:rsidR="009C7652" w:rsidRPr="00BF16D2">
        <w:t xml:space="preserve"> points</w:t>
      </w:r>
    </w:p>
    <w:p w14:paraId="70E025B7" w14:textId="77777777" w:rsidR="004F478A" w:rsidRDefault="00E055BD" w:rsidP="002325DF">
      <w:pPr>
        <w:pStyle w:val="Titre1"/>
        <w:rPr>
          <w:b/>
        </w:rPr>
      </w:pPr>
      <w:r>
        <w:t>Divertissement</w:t>
      </w:r>
    </w:p>
    <w:bookmarkEnd w:id="33"/>
    <w:p w14:paraId="70E025B8" w14:textId="77777777" w:rsidR="004F478A" w:rsidRDefault="00E055BD" w:rsidP="002325DF">
      <w:r w:rsidRPr="004F478A">
        <w:t>Tro</w:t>
      </w:r>
      <w:r w:rsidR="004F478A">
        <w:t>is musiciens dans une clairière</w:t>
      </w:r>
    </w:p>
    <w:p w14:paraId="70E025B9" w14:textId="77777777" w:rsidR="004F478A" w:rsidRDefault="00E055BD" w:rsidP="002325DF">
      <w:r w:rsidRPr="004F478A">
        <w:t>Jouent au m</w:t>
      </w:r>
      <w:r w:rsidR="004F478A">
        <w:t>ilieu des ronciers rouillés</w:t>
      </w:r>
    </w:p>
    <w:p w14:paraId="70E025BA" w14:textId="77777777" w:rsidR="004F478A" w:rsidRDefault="00E055BD" w:rsidP="002325DF">
      <w:r w:rsidRPr="004F478A">
        <w:t>Pour le</w:t>
      </w:r>
      <w:r w:rsidR="004F478A">
        <w:t>s passants nocturnes qui errent</w:t>
      </w:r>
    </w:p>
    <w:p w14:paraId="70E025BB" w14:textId="77777777" w:rsidR="00653A75" w:rsidRDefault="00E055BD" w:rsidP="002325DF">
      <w:r w:rsidRPr="004F478A">
        <w:t>Sans parvenir à s</w:t>
      </w:r>
      <w:r w:rsidR="00653A75">
        <w:t>’</w:t>
      </w:r>
      <w:r w:rsidRPr="004F478A">
        <w:t>ensommeiller</w:t>
      </w:r>
      <w:r w:rsidR="00653A75">
        <w:t>.</w:t>
      </w:r>
    </w:p>
    <w:p w14:paraId="70E025BC" w14:textId="77777777" w:rsidR="004F478A" w:rsidRPr="004F478A" w:rsidRDefault="004F478A" w:rsidP="002325DF"/>
    <w:p w14:paraId="70E025BD" w14:textId="77777777" w:rsidR="004F478A" w:rsidRDefault="00E055BD" w:rsidP="002325DF">
      <w:r w:rsidRPr="004F478A">
        <w:t>Ils célèbrent d</w:t>
      </w:r>
      <w:r w:rsidR="00653A75">
        <w:t>’</w:t>
      </w:r>
      <w:r w:rsidR="004F478A">
        <w:t>infimes offrandes</w:t>
      </w:r>
    </w:p>
    <w:p w14:paraId="70E025BE" w14:textId="71118368" w:rsidR="00653A75" w:rsidRDefault="00D8553F" w:rsidP="002325DF">
      <w:proofErr w:type="spellStart"/>
      <w:r>
        <w:t>A</w:t>
      </w:r>
      <w:proofErr w:type="spellEnd"/>
      <w:r w:rsidR="00E055BD" w:rsidRPr="004F478A">
        <w:t xml:space="preserve"> l</w:t>
      </w:r>
      <w:r w:rsidR="00653A75">
        <w:t>’</w:t>
      </w:r>
      <w:r w:rsidR="00E055BD" w:rsidRPr="004F478A">
        <w:t>adresse des germes éclos</w:t>
      </w:r>
      <w:r w:rsidR="00653A75">
        <w:t>,</w:t>
      </w:r>
    </w:p>
    <w:p w14:paraId="70E025BF" w14:textId="77777777" w:rsidR="00653A75" w:rsidRDefault="00E055BD" w:rsidP="002325DF">
      <w:r w:rsidRPr="004F478A">
        <w:t>Ou des fougères qui se détendent</w:t>
      </w:r>
      <w:r w:rsidR="00653A75">
        <w:t>,</w:t>
      </w:r>
    </w:p>
    <w:p w14:paraId="70E025C0" w14:textId="77777777" w:rsidR="00653A75" w:rsidRDefault="00E055BD" w:rsidP="002325DF">
      <w:r w:rsidRPr="004F478A">
        <w:t>Ou du vol vespéral des corbeaux</w:t>
      </w:r>
      <w:r w:rsidR="00653A75">
        <w:t>.</w:t>
      </w:r>
    </w:p>
    <w:p w14:paraId="70E025C1" w14:textId="77777777" w:rsidR="004F478A" w:rsidRPr="004F478A" w:rsidRDefault="004F478A" w:rsidP="002325DF"/>
    <w:p w14:paraId="70E025C2" w14:textId="77777777" w:rsidR="004F478A" w:rsidRDefault="00E055BD" w:rsidP="002325DF">
      <w:r w:rsidRPr="004F478A">
        <w:t>Trois musiciens dans une c</w:t>
      </w:r>
      <w:r w:rsidR="004F478A">
        <w:t>lairière</w:t>
      </w:r>
    </w:p>
    <w:p w14:paraId="70E025C3" w14:textId="77777777" w:rsidR="00653A75" w:rsidRDefault="00E055BD" w:rsidP="002325DF">
      <w:r w:rsidRPr="004F478A">
        <w:t>En habit de velours</w:t>
      </w:r>
      <w:r w:rsidR="00653A75">
        <w:t xml:space="preserve">, </w:t>
      </w:r>
      <w:r w:rsidRPr="004F478A">
        <w:t>avec des violons</w:t>
      </w:r>
      <w:r w:rsidR="00653A75">
        <w:t>,</w:t>
      </w:r>
    </w:p>
    <w:p w14:paraId="70E025C4" w14:textId="77777777" w:rsidR="004F478A" w:rsidRDefault="00E055BD" w:rsidP="002325DF">
      <w:r w:rsidRPr="004F478A">
        <w:t>Enseignent la cérémonie</w:t>
      </w:r>
    </w:p>
    <w:p w14:paraId="70E025C5" w14:textId="77777777" w:rsidR="004F478A" w:rsidRDefault="00E055BD" w:rsidP="002325DF">
      <w:r w:rsidRPr="004F478A">
        <w:t>De</w:t>
      </w:r>
      <w:r w:rsidR="004F478A">
        <w:t>s instants de grâce de la terre</w:t>
      </w:r>
    </w:p>
    <w:p w14:paraId="70E025C6" w14:textId="77777777" w:rsidR="00653A75" w:rsidRDefault="00E055BD" w:rsidP="002325DF">
      <w:r w:rsidRPr="004F478A">
        <w:t>Non par des mots chargés de passion</w:t>
      </w:r>
      <w:r w:rsidR="00653A75">
        <w:t>,</w:t>
      </w:r>
    </w:p>
    <w:p w14:paraId="70E025C7" w14:textId="77777777" w:rsidR="00653A75" w:rsidRDefault="00E055BD" w:rsidP="002325DF">
      <w:r w:rsidRPr="004F478A">
        <w:t>Mais la vraie musique de fête de la vie</w:t>
      </w:r>
      <w:r w:rsidR="00653A75">
        <w:t>.</w:t>
      </w:r>
    </w:p>
    <w:p w14:paraId="70E025C8" w14:textId="77777777" w:rsidR="00E055BD" w:rsidRPr="00E055BD" w:rsidRDefault="00E055BD" w:rsidP="002325DF">
      <w:pPr>
        <w:pStyle w:val="Auteur"/>
      </w:pPr>
      <w:r w:rsidRPr="00E055BD">
        <w:t>Patrice de la Tour du Pin</w:t>
      </w:r>
    </w:p>
    <w:p w14:paraId="70E025C9" w14:textId="77777777" w:rsidR="009C7652" w:rsidRPr="00F01BF9" w:rsidRDefault="00E811C4" w:rsidP="00E811C4">
      <w:pPr>
        <w:pStyle w:val="Notation"/>
      </w:pPr>
      <w:bookmarkStart w:id="34" w:name="bookmark55"/>
      <w:r>
        <w:lastRenderedPageBreak/>
        <w:tab/>
      </w:r>
      <w:r w:rsidR="009C7652" w:rsidRPr="005C0104">
        <w:t>10</w:t>
      </w:r>
      <w:r w:rsidR="009C7652" w:rsidRPr="00BF16D2">
        <w:t xml:space="preserve"> points</w:t>
      </w:r>
    </w:p>
    <w:p w14:paraId="70E025CA" w14:textId="77777777" w:rsidR="00F01BF9" w:rsidRDefault="00E055BD" w:rsidP="002325DF">
      <w:pPr>
        <w:pStyle w:val="Titre1"/>
        <w:rPr>
          <w:b/>
        </w:rPr>
      </w:pPr>
      <w:r>
        <w:t>Le cerf-volant</w:t>
      </w:r>
    </w:p>
    <w:bookmarkEnd w:id="34"/>
    <w:p w14:paraId="70E025CB" w14:textId="77777777" w:rsidR="00F01BF9" w:rsidRDefault="00E055BD" w:rsidP="002325DF">
      <w:r w:rsidRPr="00F01BF9">
        <w:t>Soulevé par les vents</w:t>
      </w:r>
    </w:p>
    <w:p w14:paraId="70E025CC" w14:textId="77777777" w:rsidR="00653A75" w:rsidRDefault="00E055BD" w:rsidP="002325DF">
      <w:r w:rsidRPr="00F01BF9">
        <w:t>Jusqu</w:t>
      </w:r>
      <w:r w:rsidR="00653A75">
        <w:t>’</w:t>
      </w:r>
      <w:r w:rsidRPr="00F01BF9">
        <w:t>aux plus haut des cieux</w:t>
      </w:r>
      <w:r w:rsidR="00653A75">
        <w:t>,</w:t>
      </w:r>
    </w:p>
    <w:p w14:paraId="70E025CD" w14:textId="77777777" w:rsidR="00F01BF9" w:rsidRDefault="00E055BD" w:rsidP="002325DF">
      <w:r w:rsidRPr="00F01BF9">
        <w:t>Un cerf-volant ple</w:t>
      </w:r>
      <w:r w:rsidR="00F01BF9">
        <w:t>in de superbe</w:t>
      </w:r>
    </w:p>
    <w:p w14:paraId="70E025CE" w14:textId="77777777" w:rsidR="00653A75" w:rsidRDefault="00E055BD" w:rsidP="002325DF">
      <w:r w:rsidRPr="00F01BF9">
        <w:t>Vit</w:t>
      </w:r>
      <w:r w:rsidR="00653A75">
        <w:t xml:space="preserve">, </w:t>
      </w:r>
      <w:r w:rsidRPr="00F01BF9">
        <w:t>qui dansait au ras de l</w:t>
      </w:r>
      <w:r w:rsidR="00653A75">
        <w:t>’</w:t>
      </w:r>
      <w:r w:rsidRPr="00F01BF9">
        <w:t>herbe</w:t>
      </w:r>
      <w:r w:rsidR="00653A75">
        <w:t>,</w:t>
      </w:r>
    </w:p>
    <w:p w14:paraId="70E025CF" w14:textId="77777777" w:rsidR="00653A75" w:rsidRDefault="00E055BD" w:rsidP="002325DF">
      <w:r w:rsidRPr="00F01BF9">
        <w:t>Un petit papillon</w:t>
      </w:r>
      <w:r w:rsidR="00653A75">
        <w:t xml:space="preserve">, </w:t>
      </w:r>
      <w:r w:rsidRPr="00F01BF9">
        <w:t>tout vif et tout joyeux</w:t>
      </w:r>
      <w:r w:rsidR="00653A75">
        <w:t>.</w:t>
      </w:r>
    </w:p>
    <w:p w14:paraId="70E025D0" w14:textId="77777777" w:rsidR="00653A75" w:rsidRDefault="00653A75" w:rsidP="002325DF"/>
    <w:p w14:paraId="70E025D1" w14:textId="77777777" w:rsidR="00653A75" w:rsidRDefault="00653A75" w:rsidP="002325DF">
      <w:r>
        <w:t>— </w:t>
      </w:r>
      <w:r w:rsidR="00E055BD" w:rsidRPr="00F01BF9">
        <w:t>Holà</w:t>
      </w:r>
      <w:r>
        <w:t xml:space="preserve"> ! </w:t>
      </w:r>
      <w:r w:rsidR="00E055BD" w:rsidRPr="00F01BF9">
        <w:t>minable animalcule</w:t>
      </w:r>
      <w:r>
        <w:t>,</w:t>
      </w:r>
    </w:p>
    <w:p w14:paraId="70E025D2" w14:textId="77777777" w:rsidR="00653A75" w:rsidRDefault="00E055BD" w:rsidP="002325DF">
      <w:r w:rsidRPr="00F01BF9">
        <w:t>cria du zénith l</w:t>
      </w:r>
      <w:r w:rsidR="00653A75">
        <w:t>’</w:t>
      </w:r>
      <w:r w:rsidRPr="00F01BF9">
        <w:t>orgueilleux</w:t>
      </w:r>
      <w:r w:rsidR="00653A75">
        <w:t>,</w:t>
      </w:r>
    </w:p>
    <w:p w14:paraId="70E025D3" w14:textId="77777777" w:rsidR="00653A75" w:rsidRDefault="00E055BD" w:rsidP="002325DF">
      <w:r w:rsidRPr="00F01BF9">
        <w:t>Ne crains-tu pas le ridicule</w:t>
      </w:r>
      <w:r w:rsidR="00653A75">
        <w:t> ?</w:t>
      </w:r>
    </w:p>
    <w:p w14:paraId="70E025D4" w14:textId="77777777" w:rsidR="00294023" w:rsidRDefault="00E055BD" w:rsidP="002325DF">
      <w:r w:rsidRPr="00F01BF9">
        <w:t>Pour te voir</w:t>
      </w:r>
      <w:r w:rsidR="00653A75">
        <w:t xml:space="preserve">, </w:t>
      </w:r>
      <w:r w:rsidR="00294023">
        <w:t>il faut de bons yeux</w:t>
      </w:r>
    </w:p>
    <w:p w14:paraId="70E025D5" w14:textId="77777777" w:rsidR="00653A75" w:rsidRDefault="00E055BD" w:rsidP="002325DF">
      <w:r w:rsidRPr="00F01BF9">
        <w:t>Tu rampes comme un ver</w:t>
      </w:r>
      <w:r w:rsidR="00653A75">
        <w:t>…</w:t>
      </w:r>
    </w:p>
    <w:p w14:paraId="70E025D6" w14:textId="77777777" w:rsidR="00294023" w:rsidRDefault="00E055BD" w:rsidP="002325DF">
      <w:r w:rsidRPr="00F01BF9">
        <w:t>Moi je grimpe j</w:t>
      </w:r>
      <w:r w:rsidR="00294023">
        <w:t>e grimpe</w:t>
      </w:r>
    </w:p>
    <w:p w14:paraId="70E025D7" w14:textId="77777777" w:rsidR="00653A75" w:rsidRDefault="00E055BD" w:rsidP="002325DF">
      <w:r w:rsidRPr="00F01BF9">
        <w:t>Jusqu</w:t>
      </w:r>
      <w:r w:rsidR="00653A75">
        <w:t>’</w:t>
      </w:r>
      <w:r w:rsidRPr="00F01BF9">
        <w:t>à l</w:t>
      </w:r>
      <w:r w:rsidR="00653A75">
        <w:t>’</w:t>
      </w:r>
      <w:r w:rsidRPr="00F01BF9">
        <w:t>Olympe</w:t>
      </w:r>
      <w:r w:rsidR="00653A75">
        <w:t>,</w:t>
      </w:r>
    </w:p>
    <w:p w14:paraId="70E025D8" w14:textId="77777777" w:rsidR="00653A75" w:rsidRDefault="00E055BD" w:rsidP="002325DF">
      <w:r w:rsidRPr="00F01BF9">
        <w:t>Séjour des dieux</w:t>
      </w:r>
      <w:r w:rsidR="00653A75">
        <w:t>.</w:t>
      </w:r>
    </w:p>
    <w:p w14:paraId="70E025D9" w14:textId="77777777" w:rsidR="00653A75" w:rsidRDefault="00653A75" w:rsidP="002325DF"/>
    <w:p w14:paraId="70E025DA" w14:textId="77777777" w:rsidR="00653A75" w:rsidRDefault="00653A75" w:rsidP="002325DF">
      <w:r>
        <w:t>— </w:t>
      </w:r>
      <w:r w:rsidR="00E055BD" w:rsidRPr="00F01BF9">
        <w:t>C</w:t>
      </w:r>
      <w:r>
        <w:t>’</w:t>
      </w:r>
      <w:r w:rsidR="00E055BD" w:rsidRPr="00F01BF9">
        <w:t>est vrai</w:t>
      </w:r>
      <w:r>
        <w:t xml:space="preserve">, </w:t>
      </w:r>
      <w:r w:rsidR="00E055BD" w:rsidRPr="00F01BF9">
        <w:t>dit l</w:t>
      </w:r>
      <w:r>
        <w:t>’</w:t>
      </w:r>
      <w:r w:rsidR="00E055BD" w:rsidRPr="00F01BF9">
        <w:t>autre avec souplesse</w:t>
      </w:r>
      <w:r>
        <w:t>,</w:t>
      </w:r>
    </w:p>
    <w:p w14:paraId="70E025DB" w14:textId="77777777" w:rsidR="00653A75" w:rsidRDefault="00E055BD" w:rsidP="002325DF">
      <w:r w:rsidRPr="00F01BF9">
        <w:t>Mais moi</w:t>
      </w:r>
      <w:r w:rsidR="00653A75">
        <w:t xml:space="preserve">, </w:t>
      </w:r>
      <w:r w:rsidRPr="00F01BF9">
        <w:t>libre</w:t>
      </w:r>
      <w:r w:rsidR="00653A75">
        <w:t xml:space="preserve">, </w:t>
      </w:r>
      <w:r w:rsidRPr="00F01BF9">
        <w:t>à mon gré</w:t>
      </w:r>
      <w:r w:rsidR="00653A75">
        <w:t>,</w:t>
      </w:r>
    </w:p>
    <w:p w14:paraId="70E025DC" w14:textId="77777777" w:rsidR="00653A75" w:rsidRDefault="00294023" w:rsidP="002325DF">
      <w:r>
        <w:t>J</w:t>
      </w:r>
      <w:r w:rsidR="00E055BD" w:rsidRPr="00F01BF9">
        <w:t>e peux voler partout</w:t>
      </w:r>
      <w:r w:rsidR="00653A75">
        <w:t>,</w:t>
      </w:r>
    </w:p>
    <w:p w14:paraId="70E025DD" w14:textId="77777777" w:rsidR="00653A75" w:rsidRDefault="00E055BD" w:rsidP="002325DF">
      <w:r w:rsidRPr="00F01BF9">
        <w:t>Tandis que toi</w:t>
      </w:r>
      <w:r w:rsidR="00653A75">
        <w:t xml:space="preserve">, </w:t>
      </w:r>
      <w:r w:rsidRPr="00F01BF9">
        <w:t>pauvre toutou</w:t>
      </w:r>
      <w:r w:rsidR="00653A75">
        <w:t>,</w:t>
      </w:r>
    </w:p>
    <w:p w14:paraId="70E025DE" w14:textId="77777777" w:rsidR="00653A75" w:rsidRDefault="00E055BD" w:rsidP="002325DF">
      <w:r w:rsidRPr="00F01BF9">
        <w:t>Un enfant te promène en laisse</w:t>
      </w:r>
      <w:r w:rsidR="00653A75">
        <w:t>.</w:t>
      </w:r>
    </w:p>
    <w:p w14:paraId="70E025DF" w14:textId="77777777" w:rsidR="00E055BD" w:rsidRPr="00E055BD" w:rsidRDefault="00E055BD" w:rsidP="002325DF">
      <w:pPr>
        <w:pStyle w:val="Auteur"/>
      </w:pPr>
      <w:r w:rsidRPr="00E055BD">
        <w:t>Jean-Luc Moreau</w:t>
      </w:r>
    </w:p>
    <w:p w14:paraId="70E025E0" w14:textId="77777777" w:rsidR="009C7652" w:rsidRPr="00294023" w:rsidRDefault="00E811C4" w:rsidP="00E811C4">
      <w:pPr>
        <w:pStyle w:val="Notation"/>
      </w:pPr>
      <w:bookmarkStart w:id="35" w:name="bookmark56"/>
      <w:r>
        <w:lastRenderedPageBreak/>
        <w:tab/>
      </w:r>
      <w:r w:rsidR="009C7652" w:rsidRPr="005C0104">
        <w:t>10</w:t>
      </w:r>
      <w:r w:rsidR="009C7652" w:rsidRPr="00BF16D2">
        <w:t xml:space="preserve"> points</w:t>
      </w:r>
    </w:p>
    <w:p w14:paraId="70E025E1" w14:textId="77777777" w:rsidR="00294023" w:rsidRDefault="00E055BD" w:rsidP="002325DF">
      <w:pPr>
        <w:pStyle w:val="Titre1"/>
        <w:rPr>
          <w:b/>
        </w:rPr>
      </w:pPr>
      <w:r>
        <w:t>L</w:t>
      </w:r>
      <w:r w:rsidR="00653A75">
        <w:rPr>
          <w:b/>
        </w:rPr>
        <w:t>’</w:t>
      </w:r>
      <w:r>
        <w:t>oiseau du Colorado</w:t>
      </w:r>
    </w:p>
    <w:bookmarkEnd w:id="35"/>
    <w:p w14:paraId="70E025E2" w14:textId="77777777" w:rsidR="00294023" w:rsidRDefault="00E055BD" w:rsidP="002325DF">
      <w:r w:rsidRPr="00294023">
        <w:t>L</w:t>
      </w:r>
      <w:r w:rsidR="00653A75">
        <w:t>’</w:t>
      </w:r>
      <w:r w:rsidRPr="00294023">
        <w:t>oiseau d</w:t>
      </w:r>
      <w:r w:rsidR="00294023">
        <w:t>u Colorado</w:t>
      </w:r>
    </w:p>
    <w:p w14:paraId="70E025E3" w14:textId="77777777" w:rsidR="00294023" w:rsidRDefault="00294023" w:rsidP="002325DF">
      <w:r>
        <w:t>Mange du miel et des gâteaux</w:t>
      </w:r>
    </w:p>
    <w:p w14:paraId="70E025E4" w14:textId="77777777" w:rsidR="00294023" w:rsidRDefault="00294023" w:rsidP="002325DF">
      <w:r>
        <w:t>Du chocolat et des mandarines</w:t>
      </w:r>
    </w:p>
    <w:p w14:paraId="70E025E5" w14:textId="77777777" w:rsidR="00294023" w:rsidRDefault="00294023" w:rsidP="002325DF">
      <w:r>
        <w:t>Des dragées des nougatines</w:t>
      </w:r>
    </w:p>
    <w:p w14:paraId="70E025E6" w14:textId="77777777" w:rsidR="00294023" w:rsidRDefault="00294023" w:rsidP="002325DF">
      <w:r>
        <w:t>Des framboises des roudoudous</w:t>
      </w:r>
    </w:p>
    <w:p w14:paraId="70E025E7" w14:textId="77777777" w:rsidR="00653A75" w:rsidRDefault="00E055BD" w:rsidP="002325DF">
      <w:r w:rsidRPr="00294023">
        <w:t>De la glace et du caramel mou</w:t>
      </w:r>
      <w:r w:rsidR="00653A75">
        <w:t>.</w:t>
      </w:r>
    </w:p>
    <w:p w14:paraId="70E025E8" w14:textId="77777777" w:rsidR="00294023" w:rsidRPr="00294023" w:rsidRDefault="00294023" w:rsidP="002325DF"/>
    <w:p w14:paraId="70E025E9" w14:textId="77777777" w:rsidR="00294023" w:rsidRDefault="00E055BD" w:rsidP="002325DF">
      <w:r w:rsidRPr="00294023">
        <w:t>L</w:t>
      </w:r>
      <w:r w:rsidR="00653A75">
        <w:t>’</w:t>
      </w:r>
      <w:r w:rsidR="00294023">
        <w:t>oiseau du Colorado</w:t>
      </w:r>
    </w:p>
    <w:p w14:paraId="70E025EA" w14:textId="77777777" w:rsidR="00294023" w:rsidRDefault="00294023" w:rsidP="002325DF">
      <w:r>
        <w:t>Boit du champagne et du sirop</w:t>
      </w:r>
    </w:p>
    <w:p w14:paraId="70E025EB" w14:textId="77777777" w:rsidR="00294023" w:rsidRDefault="00E055BD" w:rsidP="002325DF">
      <w:r w:rsidRPr="00294023">
        <w:t>Suc de fraise et lait d</w:t>
      </w:r>
      <w:r w:rsidR="00653A75">
        <w:t>’</w:t>
      </w:r>
      <w:r w:rsidR="00294023">
        <w:t>autruche</w:t>
      </w:r>
    </w:p>
    <w:p w14:paraId="70E025EC" w14:textId="77777777" w:rsidR="00294023" w:rsidRDefault="00E055BD" w:rsidP="002325DF">
      <w:r w:rsidRPr="00294023">
        <w:t>Jus d</w:t>
      </w:r>
      <w:r w:rsidR="00653A75">
        <w:t>’</w:t>
      </w:r>
      <w:r w:rsidRPr="00294023">
        <w:t>ananas g</w:t>
      </w:r>
      <w:r w:rsidR="00294023">
        <w:t>lacé en cruche</w:t>
      </w:r>
    </w:p>
    <w:p w14:paraId="70E025ED" w14:textId="77777777" w:rsidR="00294023" w:rsidRDefault="00E055BD" w:rsidP="002325DF">
      <w:r w:rsidRPr="00294023">
        <w:t>Sang de pêche et navet</w:t>
      </w:r>
    </w:p>
    <w:p w14:paraId="70E025EE" w14:textId="77777777" w:rsidR="00653A75" w:rsidRDefault="00E055BD" w:rsidP="002325DF">
      <w:r w:rsidRPr="00294023">
        <w:t>Whisky menthe et café</w:t>
      </w:r>
      <w:r w:rsidR="00653A75">
        <w:t>.</w:t>
      </w:r>
    </w:p>
    <w:p w14:paraId="70E025EF" w14:textId="77777777" w:rsidR="00294023" w:rsidRPr="00294023" w:rsidRDefault="00294023" w:rsidP="002325DF"/>
    <w:p w14:paraId="70E025F0" w14:textId="77777777" w:rsidR="00294023" w:rsidRDefault="00E055BD" w:rsidP="002325DF">
      <w:r w:rsidRPr="00294023">
        <w:t>L</w:t>
      </w:r>
      <w:r w:rsidR="00653A75">
        <w:t>’</w:t>
      </w:r>
      <w:r w:rsidR="00294023">
        <w:t>oiseau du Colorado</w:t>
      </w:r>
    </w:p>
    <w:p w14:paraId="70E025F1" w14:textId="77777777" w:rsidR="00294023" w:rsidRDefault="00294023" w:rsidP="002325DF">
      <w:r>
        <w:t>Dans un grand lit fait dodo</w:t>
      </w:r>
    </w:p>
    <w:p w14:paraId="70E025F2" w14:textId="77777777" w:rsidR="00294023" w:rsidRDefault="00E055BD" w:rsidP="002325DF">
      <w:r w:rsidRPr="00294023">
        <w:t>Puis il s</w:t>
      </w:r>
      <w:r w:rsidR="00653A75">
        <w:t>’</w:t>
      </w:r>
      <w:r w:rsidR="00294023">
        <w:t>envole dans les nuages</w:t>
      </w:r>
    </w:p>
    <w:p w14:paraId="70E025F3" w14:textId="77777777" w:rsidR="00294023" w:rsidRDefault="00E055BD" w:rsidP="002325DF">
      <w:r w:rsidRPr="00294023">
        <w:t>Pour regarder les images</w:t>
      </w:r>
    </w:p>
    <w:p w14:paraId="70E025F4" w14:textId="77777777" w:rsidR="00294023" w:rsidRDefault="00294023" w:rsidP="002325DF">
      <w:r>
        <w:t>Et jouer un bon moment</w:t>
      </w:r>
    </w:p>
    <w:p w14:paraId="70E025F5" w14:textId="77777777" w:rsidR="00653A75" w:rsidRDefault="00E055BD" w:rsidP="002325DF">
      <w:r w:rsidRPr="00294023">
        <w:t>Avec la pluie et le beau temps</w:t>
      </w:r>
      <w:r w:rsidR="00653A75">
        <w:t>.</w:t>
      </w:r>
    </w:p>
    <w:p w14:paraId="70E025F6" w14:textId="77777777" w:rsidR="00E055BD" w:rsidRPr="00E055BD" w:rsidRDefault="00E055BD" w:rsidP="002325DF">
      <w:pPr>
        <w:pStyle w:val="Auteur"/>
      </w:pPr>
      <w:r w:rsidRPr="00E055BD">
        <w:t>Robert Desnos</w:t>
      </w:r>
    </w:p>
    <w:p w14:paraId="70E025F7" w14:textId="77777777" w:rsidR="009C7652" w:rsidRPr="00BF16D2" w:rsidRDefault="00E811C4" w:rsidP="00E811C4">
      <w:pPr>
        <w:pStyle w:val="Notation"/>
      </w:pPr>
      <w:bookmarkStart w:id="36" w:name="bookmark58"/>
      <w:r>
        <w:lastRenderedPageBreak/>
        <w:tab/>
      </w:r>
      <w:r w:rsidR="009C7652" w:rsidRPr="00BF16D2">
        <w:t>8 points</w:t>
      </w:r>
    </w:p>
    <w:p w14:paraId="70E025F8" w14:textId="77777777" w:rsidR="00294023" w:rsidRDefault="00E055BD" w:rsidP="002325DF">
      <w:pPr>
        <w:pStyle w:val="Titre1"/>
        <w:rPr>
          <w:b/>
        </w:rPr>
      </w:pPr>
      <w:r>
        <w:t>Le premier vol de l</w:t>
      </w:r>
      <w:r w:rsidR="00653A75">
        <w:rPr>
          <w:b/>
        </w:rPr>
        <w:t>’</w:t>
      </w:r>
      <w:r>
        <w:t>hirondelle</w:t>
      </w:r>
    </w:p>
    <w:bookmarkEnd w:id="36"/>
    <w:p w14:paraId="70E025F9" w14:textId="77777777" w:rsidR="00294023" w:rsidRDefault="00294023" w:rsidP="002325DF">
      <w:r>
        <w:t>Mes ciseaux à peine aiguisés</w:t>
      </w:r>
    </w:p>
    <w:p w14:paraId="70E025FA" w14:textId="77777777" w:rsidR="00653A75" w:rsidRDefault="00E055BD" w:rsidP="002325DF">
      <w:r w:rsidRPr="00294023">
        <w:t>Coupent le ciel qui se déplace</w:t>
      </w:r>
      <w:r w:rsidR="00653A75">
        <w:t>.</w:t>
      </w:r>
    </w:p>
    <w:p w14:paraId="70E025FB" w14:textId="77777777" w:rsidR="00294023" w:rsidRPr="00294023" w:rsidRDefault="00294023" w:rsidP="002325DF"/>
    <w:p w14:paraId="70E025FC" w14:textId="77777777" w:rsidR="00653A75" w:rsidRDefault="00E055BD" w:rsidP="002325DF">
      <w:r w:rsidRPr="00294023">
        <w:t>Une brasse</w:t>
      </w:r>
      <w:r w:rsidR="00653A75">
        <w:t xml:space="preserve">. </w:t>
      </w:r>
      <w:r w:rsidRPr="00294023">
        <w:t>Encore une brasse</w:t>
      </w:r>
      <w:r w:rsidR="00653A75">
        <w:t>.</w:t>
      </w:r>
    </w:p>
    <w:p w14:paraId="70E025FD" w14:textId="77777777" w:rsidR="00E055BD" w:rsidRDefault="00E055BD" w:rsidP="002325DF">
      <w:r w:rsidRPr="00294023">
        <w:t>Dans l</w:t>
      </w:r>
      <w:r w:rsidR="00653A75">
        <w:t>’</w:t>
      </w:r>
      <w:r w:rsidRPr="00294023">
        <w:t>ouverture de la nasse</w:t>
      </w:r>
    </w:p>
    <w:p w14:paraId="70E025FE" w14:textId="77777777" w:rsidR="00294023" w:rsidRPr="00294023" w:rsidRDefault="00294023" w:rsidP="002325DF"/>
    <w:p w14:paraId="70E025FF" w14:textId="77777777" w:rsidR="00294023" w:rsidRDefault="00E055BD" w:rsidP="002325DF">
      <w:r w:rsidRPr="00294023">
        <w:t>Bon hirondeau chasse de race</w:t>
      </w:r>
    </w:p>
    <w:p w14:paraId="70E02600" w14:textId="77777777" w:rsidR="00653A75" w:rsidRDefault="00E055BD" w:rsidP="002325DF">
      <w:r w:rsidRPr="00294023">
        <w:t>Un moustique s</w:t>
      </w:r>
      <w:r w:rsidR="00653A75">
        <w:t>’</w:t>
      </w:r>
      <w:r w:rsidRPr="00294023">
        <w:t>est enfourné</w:t>
      </w:r>
      <w:r w:rsidR="00653A75">
        <w:t>.</w:t>
      </w:r>
    </w:p>
    <w:p w14:paraId="70E02601" w14:textId="77777777" w:rsidR="00294023" w:rsidRPr="00294023" w:rsidRDefault="00294023" w:rsidP="002325DF"/>
    <w:p w14:paraId="70E02602" w14:textId="77777777" w:rsidR="00294023" w:rsidRDefault="00294023" w:rsidP="002325DF">
      <w:r>
        <w:t>Ce petit nid où je suis né</w:t>
      </w:r>
    </w:p>
    <w:p w14:paraId="70E02603" w14:textId="77777777" w:rsidR="00653A75" w:rsidRDefault="00E055BD" w:rsidP="002325DF">
      <w:r w:rsidRPr="00294023">
        <w:t>Comme il s</w:t>
      </w:r>
      <w:r w:rsidR="00653A75">
        <w:t>’</w:t>
      </w:r>
      <w:r w:rsidRPr="00294023">
        <w:t>éloigne dans l</w:t>
      </w:r>
      <w:r w:rsidR="00653A75">
        <w:t>’</w:t>
      </w:r>
      <w:r w:rsidRPr="00294023">
        <w:t>espace</w:t>
      </w:r>
      <w:r w:rsidR="00653A75">
        <w:t> !</w:t>
      </w:r>
    </w:p>
    <w:p w14:paraId="70E02604" w14:textId="3C6ADA55" w:rsidR="00E055BD" w:rsidRPr="00294023" w:rsidRDefault="00D8553F" w:rsidP="002325DF">
      <w:proofErr w:type="spellStart"/>
      <w:r>
        <w:t>A</w:t>
      </w:r>
      <w:proofErr w:type="spellEnd"/>
      <w:r w:rsidR="00E055BD" w:rsidRPr="00294023">
        <w:t xml:space="preserve"> tire-ligne d</w:t>
      </w:r>
      <w:r w:rsidR="00653A75">
        <w:t>’</w:t>
      </w:r>
      <w:r w:rsidR="00E055BD" w:rsidRPr="00294023">
        <w:t>hirondelle</w:t>
      </w:r>
    </w:p>
    <w:p w14:paraId="70E02605" w14:textId="77777777" w:rsidR="00E055BD" w:rsidRPr="00294023" w:rsidRDefault="00E055BD" w:rsidP="002325DF">
      <w:r w:rsidRPr="00294023">
        <w:t>C</w:t>
      </w:r>
      <w:r w:rsidR="00653A75">
        <w:t>’</w:t>
      </w:r>
      <w:r w:rsidRPr="00294023">
        <w:t>est un nom nouveau que j</w:t>
      </w:r>
      <w:r w:rsidR="00653A75">
        <w:t>’</w:t>
      </w:r>
      <w:r w:rsidRPr="00294023">
        <w:t>écris</w:t>
      </w:r>
    </w:p>
    <w:p w14:paraId="70E02606" w14:textId="77777777" w:rsidR="00294023" w:rsidRDefault="00E055BD" w:rsidP="002325DF">
      <w:r w:rsidRPr="00294023">
        <w:t>Et je l</w:t>
      </w:r>
      <w:r w:rsidR="00653A75">
        <w:t>’</w:t>
      </w:r>
      <w:r w:rsidRPr="00294023">
        <w:t>écris à tire-d</w:t>
      </w:r>
      <w:r w:rsidR="00653A75">
        <w:t>’</w:t>
      </w:r>
      <w:r w:rsidR="00294023">
        <w:t>aile</w:t>
      </w:r>
    </w:p>
    <w:p w14:paraId="70E02607" w14:textId="77777777" w:rsidR="00E055BD" w:rsidRPr="00294023" w:rsidRDefault="00E055BD" w:rsidP="002325DF">
      <w:r w:rsidRPr="00294023">
        <w:t>Et je l</w:t>
      </w:r>
      <w:r w:rsidR="00653A75">
        <w:t>’</w:t>
      </w:r>
      <w:r w:rsidRPr="00294023">
        <w:t xml:space="preserve">écris à </w:t>
      </w:r>
      <w:proofErr w:type="spellStart"/>
      <w:r w:rsidRPr="00294023">
        <w:t>tire-cri</w:t>
      </w:r>
      <w:proofErr w:type="spellEnd"/>
    </w:p>
    <w:p w14:paraId="70E02608" w14:textId="77777777" w:rsidR="00E055BD" w:rsidRPr="00E055BD" w:rsidRDefault="00E055BD" w:rsidP="002325DF">
      <w:pPr>
        <w:pStyle w:val="Auteur"/>
      </w:pPr>
      <w:r w:rsidRPr="00E055BD">
        <w:t>Pierre Menanteau</w:t>
      </w:r>
    </w:p>
    <w:p w14:paraId="70E02609" w14:textId="77777777" w:rsidR="009C7652" w:rsidRPr="00BF16D2" w:rsidRDefault="00E811C4" w:rsidP="00E811C4">
      <w:pPr>
        <w:pStyle w:val="Notation"/>
      </w:pPr>
      <w:bookmarkStart w:id="37" w:name="bookmark59"/>
      <w:r>
        <w:lastRenderedPageBreak/>
        <w:tab/>
      </w:r>
      <w:r w:rsidR="009C7652" w:rsidRPr="00BF16D2">
        <w:t>10 points</w:t>
      </w:r>
    </w:p>
    <w:p w14:paraId="70E0260A" w14:textId="77777777" w:rsidR="00903F63" w:rsidRPr="00197F21" w:rsidRDefault="00E055BD" w:rsidP="002325DF">
      <w:pPr>
        <w:pStyle w:val="Titre1"/>
      </w:pPr>
      <w:r w:rsidRPr="00197F21">
        <w:t>Les corridors où dort Anne qu</w:t>
      </w:r>
      <w:r w:rsidR="00653A75">
        <w:t>’</w:t>
      </w:r>
      <w:r w:rsidRPr="00197F21">
        <w:t>on adore</w:t>
      </w:r>
    </w:p>
    <w:bookmarkEnd w:id="37"/>
    <w:p w14:paraId="70E0260B" w14:textId="77777777" w:rsidR="00653A75" w:rsidRDefault="00E055BD" w:rsidP="002325DF">
      <w:r w:rsidRPr="00903F63">
        <w:t>La petite Anne</w:t>
      </w:r>
      <w:r w:rsidR="00653A75">
        <w:t xml:space="preserve">, </w:t>
      </w:r>
      <w:r w:rsidRPr="00903F63">
        <w:t>quand elle dort</w:t>
      </w:r>
      <w:r w:rsidR="00653A75">
        <w:t>,</w:t>
      </w:r>
    </w:p>
    <w:p w14:paraId="70E0260C" w14:textId="77777777" w:rsidR="00653A75" w:rsidRDefault="00E055BD" w:rsidP="002325DF">
      <w:r w:rsidRPr="00903F63">
        <w:t>Où s</w:t>
      </w:r>
      <w:r w:rsidR="00653A75">
        <w:t>’</w:t>
      </w:r>
      <w:r w:rsidRPr="00903F63">
        <w:t>en va-t-elle</w:t>
      </w:r>
      <w:r w:rsidR="00653A75">
        <w:t> ?</w:t>
      </w:r>
    </w:p>
    <w:p w14:paraId="70E0260D" w14:textId="77777777" w:rsidR="00653A75" w:rsidRDefault="00E055BD" w:rsidP="002325DF">
      <w:r w:rsidRPr="00903F63">
        <w:t>Est-elle dedans</w:t>
      </w:r>
      <w:r w:rsidR="00653A75">
        <w:t xml:space="preserve">, </w:t>
      </w:r>
      <w:r w:rsidRPr="00903F63">
        <w:t>est-elle dehors</w:t>
      </w:r>
      <w:r w:rsidR="00653A75">
        <w:t>,</w:t>
      </w:r>
    </w:p>
    <w:p w14:paraId="70E0260E" w14:textId="77777777" w:rsidR="00653A75" w:rsidRDefault="00E055BD" w:rsidP="002325DF">
      <w:r w:rsidRPr="00903F63">
        <w:t>Et que fait-elle</w:t>
      </w:r>
      <w:r w:rsidR="00653A75">
        <w:t> ?</w:t>
      </w:r>
    </w:p>
    <w:p w14:paraId="70E0260F" w14:textId="77777777" w:rsidR="00903F63" w:rsidRPr="00903F63" w:rsidRDefault="00903F63" w:rsidP="002325DF"/>
    <w:p w14:paraId="70E02610" w14:textId="77777777" w:rsidR="00653A75" w:rsidRDefault="00E055BD" w:rsidP="002325DF">
      <w:r w:rsidRPr="00903F63">
        <w:t>Pendant la récrée du sommeil</w:t>
      </w:r>
      <w:r w:rsidR="00653A75">
        <w:t>,</w:t>
      </w:r>
    </w:p>
    <w:p w14:paraId="70E02611" w14:textId="77777777" w:rsidR="00653A75" w:rsidRDefault="00E055BD" w:rsidP="002325DF">
      <w:r w:rsidRPr="00903F63">
        <w:t>A pas de loup</w:t>
      </w:r>
      <w:r w:rsidR="00653A75">
        <w:t>,</w:t>
      </w:r>
    </w:p>
    <w:p w14:paraId="70E02612" w14:textId="77777777" w:rsidR="00653A75" w:rsidRDefault="00E055BD" w:rsidP="002325DF">
      <w:r w:rsidRPr="00903F63">
        <w:t>Entre la Terre et le soleil</w:t>
      </w:r>
      <w:r w:rsidR="00653A75">
        <w:t>,</w:t>
      </w:r>
    </w:p>
    <w:p w14:paraId="70E02613" w14:textId="77777777" w:rsidR="00653A75" w:rsidRDefault="00E055BD" w:rsidP="002325DF">
      <w:r w:rsidRPr="00903F63">
        <w:t>Anne est partout</w:t>
      </w:r>
      <w:r w:rsidR="00653A75">
        <w:t>.</w:t>
      </w:r>
    </w:p>
    <w:p w14:paraId="70E02614" w14:textId="77777777" w:rsidR="00903F63" w:rsidRPr="00903F63" w:rsidRDefault="00903F63" w:rsidP="002325DF"/>
    <w:p w14:paraId="70E02615" w14:textId="77777777" w:rsidR="00903F63" w:rsidRDefault="00E055BD" w:rsidP="002325DF">
      <w:r w:rsidRPr="00903F63">
        <w:t>Les pieds nus et à tire-d</w:t>
      </w:r>
      <w:r w:rsidR="00653A75">
        <w:t>’</w:t>
      </w:r>
      <w:r w:rsidR="00903F63">
        <w:t>aile</w:t>
      </w:r>
    </w:p>
    <w:p w14:paraId="70E02616" w14:textId="77777777" w:rsidR="00E055BD" w:rsidRPr="00903F63" w:rsidRDefault="00E055BD" w:rsidP="002325DF">
      <w:r w:rsidRPr="00903F63">
        <w:t>Anne va faire</w:t>
      </w:r>
    </w:p>
    <w:p w14:paraId="70E02617" w14:textId="77777777" w:rsidR="00903F63" w:rsidRDefault="00E055BD" w:rsidP="002325DF">
      <w:r w:rsidRPr="00903F63">
        <w:t>Les</w:t>
      </w:r>
      <w:r w:rsidR="00903F63">
        <w:t xml:space="preserve"> quatre cent coups dans le ciel</w:t>
      </w:r>
    </w:p>
    <w:p w14:paraId="70E02618" w14:textId="77777777" w:rsidR="00653A75" w:rsidRDefault="00E055BD" w:rsidP="002325DF">
      <w:r w:rsidRPr="00903F63">
        <w:t>Anne s</w:t>
      </w:r>
      <w:r w:rsidR="00653A75">
        <w:t>’</w:t>
      </w:r>
      <w:r w:rsidRPr="00903F63">
        <w:t>affaire</w:t>
      </w:r>
      <w:r w:rsidR="00653A75">
        <w:t>.</w:t>
      </w:r>
    </w:p>
    <w:p w14:paraId="70E02619" w14:textId="77777777" w:rsidR="00903F63" w:rsidRPr="00903F63" w:rsidRDefault="00903F63" w:rsidP="002325DF"/>
    <w:p w14:paraId="70E0261A" w14:textId="77777777" w:rsidR="00653A75" w:rsidRDefault="00E055BD" w:rsidP="002325DF">
      <w:r w:rsidRPr="00903F63">
        <w:t>La petite Anne</w:t>
      </w:r>
      <w:r w:rsidR="00653A75">
        <w:t xml:space="preserve">, </w:t>
      </w:r>
      <w:r w:rsidRPr="00903F63">
        <w:t>quand elle dort</w:t>
      </w:r>
      <w:r w:rsidR="00653A75">
        <w:t>,</w:t>
      </w:r>
    </w:p>
    <w:p w14:paraId="70E0261B" w14:textId="77777777" w:rsidR="00653A75" w:rsidRDefault="00E055BD" w:rsidP="002325DF">
      <w:r w:rsidRPr="00903F63">
        <w:t>Qui donc est-elle</w:t>
      </w:r>
      <w:r w:rsidR="00653A75">
        <w:t> ?</w:t>
      </w:r>
    </w:p>
    <w:p w14:paraId="70E0261C" w14:textId="77777777" w:rsidR="00653A75" w:rsidRDefault="00E055BD" w:rsidP="002325DF">
      <w:r w:rsidRPr="00903F63">
        <w:t>Qui dort</w:t>
      </w:r>
      <w:r w:rsidR="00653A75">
        <w:t xml:space="preserve"> ? </w:t>
      </w:r>
      <w:r w:rsidRPr="00903F63">
        <w:t>Qui court par-dessus bord</w:t>
      </w:r>
      <w:r w:rsidR="00653A75">
        <w:t> ?</w:t>
      </w:r>
    </w:p>
    <w:p w14:paraId="70E0261D" w14:textId="77777777" w:rsidR="00653A75" w:rsidRDefault="00E055BD" w:rsidP="002325DF">
      <w:r w:rsidRPr="00903F63">
        <w:t>Une autre</w:t>
      </w:r>
      <w:r w:rsidR="00653A75">
        <w:t xml:space="preserve">, </w:t>
      </w:r>
      <w:r w:rsidRPr="00903F63">
        <w:t>et elle</w:t>
      </w:r>
      <w:r w:rsidR="00653A75">
        <w:t>.</w:t>
      </w:r>
    </w:p>
    <w:p w14:paraId="70E0261E" w14:textId="77777777" w:rsidR="00903F63" w:rsidRPr="00903F63" w:rsidRDefault="00903F63" w:rsidP="002325DF"/>
    <w:p w14:paraId="70E0261F" w14:textId="77777777" w:rsidR="00653A75" w:rsidRDefault="00E055BD" w:rsidP="002325DF">
      <w:r w:rsidRPr="00903F63">
        <w:t>L</w:t>
      </w:r>
      <w:r w:rsidR="00653A75">
        <w:t>’</w:t>
      </w:r>
      <w:r w:rsidRPr="00903F63">
        <w:t>autre dort et a des ailes</w:t>
      </w:r>
      <w:r w:rsidR="00653A75">
        <w:t>,</w:t>
      </w:r>
    </w:p>
    <w:p w14:paraId="70E02620" w14:textId="77777777" w:rsidR="00653A75" w:rsidRDefault="00E055BD" w:rsidP="002325DF">
      <w:r w:rsidRPr="00903F63">
        <w:t>Anne dans son lit</w:t>
      </w:r>
      <w:r w:rsidR="00653A75">
        <w:t xml:space="preserve">, </w:t>
      </w:r>
      <w:r w:rsidRPr="00903F63">
        <w:t>Anne dans le ciel</w:t>
      </w:r>
      <w:r w:rsidR="00653A75">
        <w:t>.</w:t>
      </w:r>
    </w:p>
    <w:p w14:paraId="70E02621" w14:textId="77777777" w:rsidR="00E055BD" w:rsidRPr="00E055BD" w:rsidRDefault="00E055BD" w:rsidP="002325DF">
      <w:pPr>
        <w:pStyle w:val="Auteur"/>
      </w:pPr>
      <w:r w:rsidRPr="00E055BD">
        <w:t>Claude Roy</w:t>
      </w:r>
    </w:p>
    <w:p w14:paraId="70E02622" w14:textId="200A40AF" w:rsidR="009C7652" w:rsidRPr="00BF16D2" w:rsidRDefault="00E811C4" w:rsidP="00E811C4">
      <w:pPr>
        <w:pStyle w:val="Notation"/>
      </w:pPr>
      <w:bookmarkStart w:id="38" w:name="bookmark61"/>
      <w:r>
        <w:lastRenderedPageBreak/>
        <w:tab/>
      </w:r>
      <w:r w:rsidR="00CE32BF">
        <w:t>10</w:t>
      </w:r>
      <w:r w:rsidR="009C7652" w:rsidRPr="00BF16D2">
        <w:t xml:space="preserve"> points</w:t>
      </w:r>
    </w:p>
    <w:p w14:paraId="70E02623" w14:textId="77777777" w:rsidR="00903F63" w:rsidRDefault="00E055BD" w:rsidP="002325DF">
      <w:pPr>
        <w:pStyle w:val="Titre1"/>
        <w:rPr>
          <w:b/>
        </w:rPr>
      </w:pPr>
      <w:r>
        <w:t>Cavalcade</w:t>
      </w:r>
    </w:p>
    <w:bookmarkEnd w:id="38"/>
    <w:p w14:paraId="70E02624" w14:textId="77777777" w:rsidR="00903F63" w:rsidRDefault="00903F63" w:rsidP="00A35D63">
      <w:pPr>
        <w:pStyle w:val="Normaldiminu"/>
      </w:pPr>
      <w:r>
        <w:t>Un cheval de lune</w:t>
      </w:r>
    </w:p>
    <w:p w14:paraId="70E02625" w14:textId="77777777" w:rsidR="00903F63" w:rsidRDefault="00903F63" w:rsidP="00A35D63">
      <w:pPr>
        <w:pStyle w:val="Normaldiminu"/>
      </w:pPr>
      <w:r>
        <w:t>Courait sur le sable</w:t>
      </w:r>
    </w:p>
    <w:p w14:paraId="70E02626" w14:textId="77777777" w:rsidR="00903F63" w:rsidRDefault="00E055BD" w:rsidP="00A35D63">
      <w:pPr>
        <w:pStyle w:val="Normaldiminu"/>
      </w:pPr>
      <w:r w:rsidRPr="00903F63">
        <w:t>Un poulain d</w:t>
      </w:r>
      <w:r w:rsidR="00653A75">
        <w:t>’</w:t>
      </w:r>
      <w:r w:rsidR="00903F63">
        <w:t>écume</w:t>
      </w:r>
    </w:p>
    <w:p w14:paraId="70E02627" w14:textId="77777777" w:rsidR="00653A75" w:rsidRDefault="00E055BD" w:rsidP="00A35D63">
      <w:pPr>
        <w:pStyle w:val="Normaldiminu"/>
      </w:pPr>
      <w:r w:rsidRPr="00903F63">
        <w:t>Trottait sur la grève</w:t>
      </w:r>
      <w:r w:rsidR="00653A75">
        <w:t>,</w:t>
      </w:r>
    </w:p>
    <w:p w14:paraId="70E02628" w14:textId="77777777" w:rsidR="00653A75" w:rsidRDefault="00E055BD" w:rsidP="00A35D63">
      <w:pPr>
        <w:pStyle w:val="Normaldiminu"/>
      </w:pPr>
      <w:r w:rsidRPr="00903F63">
        <w:t>Au trot</w:t>
      </w:r>
      <w:r w:rsidR="00653A75">
        <w:t xml:space="preserve">, </w:t>
      </w:r>
      <w:r w:rsidRPr="00903F63">
        <w:t>au trot</w:t>
      </w:r>
      <w:r w:rsidR="00653A75">
        <w:t xml:space="preserve">, </w:t>
      </w:r>
      <w:r w:rsidRPr="00903F63">
        <w:t>au galop</w:t>
      </w:r>
      <w:r w:rsidR="00653A75">
        <w:t>.</w:t>
      </w:r>
    </w:p>
    <w:p w14:paraId="70E02629" w14:textId="77777777" w:rsidR="00903F63" w:rsidRPr="00903F63" w:rsidRDefault="00903F63" w:rsidP="00A35D63">
      <w:pPr>
        <w:pStyle w:val="Normaldiminu"/>
      </w:pPr>
    </w:p>
    <w:p w14:paraId="70E0262A" w14:textId="77777777" w:rsidR="00903F63" w:rsidRDefault="00E055BD" w:rsidP="00A35D63">
      <w:pPr>
        <w:pStyle w:val="Normaldiminu"/>
      </w:pPr>
      <w:r w:rsidRPr="00903F63">
        <w:t>Un cheval d</w:t>
      </w:r>
      <w:r w:rsidR="00653A75">
        <w:t>’</w:t>
      </w:r>
      <w:r w:rsidR="00903F63">
        <w:t>ivoire</w:t>
      </w:r>
    </w:p>
    <w:p w14:paraId="70E0262B" w14:textId="77777777" w:rsidR="00653A75" w:rsidRDefault="00E055BD" w:rsidP="00A35D63">
      <w:pPr>
        <w:pStyle w:val="Normaldiminu"/>
      </w:pPr>
      <w:r w:rsidRPr="00903F63">
        <w:t>Courait dans le soir</w:t>
      </w:r>
      <w:r w:rsidR="00653A75">
        <w:t>,</w:t>
      </w:r>
    </w:p>
    <w:p w14:paraId="70E0262C" w14:textId="77777777" w:rsidR="00903F63" w:rsidRDefault="00903F63" w:rsidP="00A35D63">
      <w:pPr>
        <w:pStyle w:val="Normaldiminu"/>
      </w:pPr>
      <w:r>
        <w:t>Un cavalier rouge</w:t>
      </w:r>
    </w:p>
    <w:p w14:paraId="70E0262D" w14:textId="77777777" w:rsidR="00653A75" w:rsidRDefault="00E055BD" w:rsidP="00A35D63">
      <w:pPr>
        <w:pStyle w:val="Normaldiminu"/>
      </w:pPr>
      <w:r w:rsidRPr="00903F63">
        <w:t>Traversait l</w:t>
      </w:r>
      <w:r w:rsidR="00653A75">
        <w:t>’</w:t>
      </w:r>
      <w:r w:rsidRPr="00903F63">
        <w:t>automne</w:t>
      </w:r>
      <w:r w:rsidR="00653A75">
        <w:t>,</w:t>
      </w:r>
    </w:p>
    <w:p w14:paraId="70E0262E" w14:textId="77777777" w:rsidR="00653A75" w:rsidRDefault="00E055BD" w:rsidP="00A35D63">
      <w:pPr>
        <w:pStyle w:val="Normaldiminu"/>
      </w:pPr>
      <w:r w:rsidRPr="00903F63">
        <w:t>Au trot</w:t>
      </w:r>
      <w:r w:rsidR="00653A75">
        <w:t xml:space="preserve">, </w:t>
      </w:r>
      <w:r w:rsidRPr="00903F63">
        <w:t>au trot</w:t>
      </w:r>
      <w:r w:rsidR="00653A75">
        <w:t xml:space="preserve">, </w:t>
      </w:r>
      <w:r w:rsidRPr="00903F63">
        <w:t>au galop</w:t>
      </w:r>
      <w:r w:rsidR="00653A75">
        <w:t>.</w:t>
      </w:r>
    </w:p>
    <w:p w14:paraId="70E0262F" w14:textId="77777777" w:rsidR="00903F63" w:rsidRPr="00903F63" w:rsidRDefault="00903F63" w:rsidP="00A35D63">
      <w:pPr>
        <w:pStyle w:val="Normaldiminu"/>
      </w:pPr>
    </w:p>
    <w:p w14:paraId="70E02630" w14:textId="77777777" w:rsidR="00903F63" w:rsidRDefault="00903F63" w:rsidP="00A35D63">
      <w:pPr>
        <w:pStyle w:val="Normaldiminu"/>
      </w:pPr>
      <w:r>
        <w:t>Un cheval de pluie</w:t>
      </w:r>
    </w:p>
    <w:p w14:paraId="70E02631" w14:textId="77777777" w:rsidR="00903F63" w:rsidRDefault="00903F63" w:rsidP="00A35D63">
      <w:pPr>
        <w:pStyle w:val="Normaldiminu"/>
      </w:pPr>
      <w:r>
        <w:t>Courait dans la nuit</w:t>
      </w:r>
    </w:p>
    <w:p w14:paraId="70E02632" w14:textId="77777777" w:rsidR="00903F63" w:rsidRDefault="00903F63" w:rsidP="00A35D63">
      <w:pPr>
        <w:pStyle w:val="Normaldiminu"/>
      </w:pPr>
      <w:r>
        <w:t>Un coursier de verre</w:t>
      </w:r>
    </w:p>
    <w:p w14:paraId="70E02633" w14:textId="77777777" w:rsidR="00653A75" w:rsidRDefault="00E055BD" w:rsidP="00A35D63">
      <w:pPr>
        <w:pStyle w:val="Normaldiminu"/>
      </w:pPr>
      <w:r w:rsidRPr="00903F63">
        <w:t>Labourait la mer</w:t>
      </w:r>
      <w:r w:rsidR="00653A75">
        <w:t>,</w:t>
      </w:r>
    </w:p>
    <w:p w14:paraId="70E02634" w14:textId="77777777" w:rsidR="00653A75" w:rsidRDefault="00E055BD" w:rsidP="00A35D63">
      <w:pPr>
        <w:pStyle w:val="Normaldiminu"/>
      </w:pPr>
      <w:r w:rsidRPr="00903F63">
        <w:t>Au trot</w:t>
      </w:r>
      <w:r w:rsidR="00653A75">
        <w:t xml:space="preserve">, </w:t>
      </w:r>
      <w:r w:rsidRPr="00903F63">
        <w:t>au trot</w:t>
      </w:r>
      <w:r w:rsidR="00653A75">
        <w:t xml:space="preserve">, </w:t>
      </w:r>
      <w:r w:rsidRPr="00903F63">
        <w:t>au galop</w:t>
      </w:r>
      <w:r w:rsidR="00653A75">
        <w:t>.</w:t>
      </w:r>
    </w:p>
    <w:p w14:paraId="70E02635" w14:textId="77777777" w:rsidR="00903F63" w:rsidRPr="00903F63" w:rsidRDefault="00903F63" w:rsidP="00A35D63">
      <w:pPr>
        <w:pStyle w:val="Normaldiminu"/>
      </w:pPr>
    </w:p>
    <w:p w14:paraId="70E02636" w14:textId="77777777" w:rsidR="00903F63" w:rsidRDefault="00E055BD" w:rsidP="00A35D63">
      <w:pPr>
        <w:pStyle w:val="Normaldiminu"/>
      </w:pPr>
      <w:r w:rsidRPr="00903F63">
        <w:t>Et tous le</w:t>
      </w:r>
      <w:r w:rsidR="00903F63">
        <w:t>s enfants</w:t>
      </w:r>
    </w:p>
    <w:p w14:paraId="70E02637" w14:textId="77777777" w:rsidR="00903F63" w:rsidRDefault="00903F63" w:rsidP="00A35D63">
      <w:pPr>
        <w:pStyle w:val="Normaldiminu"/>
      </w:pPr>
      <w:r>
        <w:t>Poursuivaient en rêve</w:t>
      </w:r>
    </w:p>
    <w:p w14:paraId="70E02638" w14:textId="77777777" w:rsidR="00903F63" w:rsidRDefault="00903F63" w:rsidP="00A35D63">
      <w:pPr>
        <w:pStyle w:val="Normaldiminu"/>
      </w:pPr>
      <w:r>
        <w:t>Toutes ces crinières</w:t>
      </w:r>
    </w:p>
    <w:p w14:paraId="70E02639" w14:textId="77777777" w:rsidR="00653A75" w:rsidRDefault="00E055BD" w:rsidP="00A35D63">
      <w:pPr>
        <w:pStyle w:val="Normaldiminu"/>
      </w:pPr>
      <w:r w:rsidRPr="00903F63">
        <w:t>Libres dans le vent</w:t>
      </w:r>
      <w:r w:rsidR="00653A75">
        <w:t>,</w:t>
      </w:r>
    </w:p>
    <w:p w14:paraId="70E0263A" w14:textId="77777777" w:rsidR="00653A75" w:rsidRDefault="00E055BD" w:rsidP="00A35D63">
      <w:pPr>
        <w:pStyle w:val="Normaldiminu"/>
      </w:pPr>
      <w:r w:rsidRPr="00903F63">
        <w:t>Au trot</w:t>
      </w:r>
      <w:r w:rsidR="00653A75">
        <w:t xml:space="preserve">, </w:t>
      </w:r>
      <w:r w:rsidRPr="00903F63">
        <w:t>au trot</w:t>
      </w:r>
      <w:r w:rsidR="00653A75">
        <w:t xml:space="preserve">, </w:t>
      </w:r>
      <w:r w:rsidRPr="00903F63">
        <w:t>au galop</w:t>
      </w:r>
      <w:r w:rsidR="00653A75">
        <w:t>.</w:t>
      </w:r>
    </w:p>
    <w:p w14:paraId="70E0263B" w14:textId="77777777" w:rsidR="00E055BD" w:rsidRPr="00E055BD" w:rsidRDefault="00E055BD" w:rsidP="002325DF">
      <w:pPr>
        <w:pStyle w:val="Auteur"/>
      </w:pPr>
      <w:r w:rsidRPr="00E055BD">
        <w:t>Louis Guillaume</w:t>
      </w:r>
    </w:p>
    <w:p w14:paraId="70E0263C" w14:textId="77777777" w:rsidR="009C7652" w:rsidRDefault="00E811C4" w:rsidP="00E811C4">
      <w:pPr>
        <w:pStyle w:val="Notation"/>
      </w:pPr>
      <w:r>
        <w:lastRenderedPageBreak/>
        <w:tab/>
      </w:r>
      <w:r w:rsidR="009C7652" w:rsidRPr="00E055BD">
        <w:t>8 points</w:t>
      </w:r>
    </w:p>
    <w:p w14:paraId="70E0263D" w14:textId="77777777" w:rsidR="00903F63" w:rsidRPr="00BF16D2" w:rsidRDefault="00E055BD" w:rsidP="002325DF">
      <w:pPr>
        <w:pStyle w:val="Titre1"/>
      </w:pPr>
      <w:r w:rsidRPr="00BF16D2">
        <w:t>Le coq</w:t>
      </w:r>
    </w:p>
    <w:p w14:paraId="70E0263E" w14:textId="77777777" w:rsidR="00653A75" w:rsidRDefault="00E055BD" w:rsidP="002325DF">
      <w:r w:rsidRPr="00903F63">
        <w:t>Je vais fabriquer un coq de clocher</w:t>
      </w:r>
      <w:r w:rsidR="00653A75">
        <w:t>,</w:t>
      </w:r>
    </w:p>
    <w:p w14:paraId="70E0263F" w14:textId="77777777" w:rsidR="00653A75" w:rsidRDefault="00E055BD" w:rsidP="002325DF">
      <w:r w:rsidRPr="00903F63">
        <w:t>Il sera tout noir au soleil couché</w:t>
      </w:r>
      <w:r w:rsidR="00653A75">
        <w:t>,</w:t>
      </w:r>
    </w:p>
    <w:p w14:paraId="70E02640" w14:textId="77777777" w:rsidR="00903F63" w:rsidRPr="00903F63" w:rsidRDefault="00903F63" w:rsidP="002325DF"/>
    <w:p w14:paraId="70E02641" w14:textId="77777777" w:rsidR="00903F63" w:rsidRDefault="00E055BD" w:rsidP="002325DF">
      <w:r w:rsidRPr="00903F63">
        <w:t>Il s</w:t>
      </w:r>
      <w:r w:rsidR="00903F63">
        <w:t>era tout blanc au soleil levant</w:t>
      </w:r>
    </w:p>
    <w:p w14:paraId="70E02642" w14:textId="77777777" w:rsidR="00653A75" w:rsidRDefault="00E055BD" w:rsidP="002325DF">
      <w:r w:rsidRPr="00903F63">
        <w:t>Et d</w:t>
      </w:r>
      <w:r w:rsidR="00653A75">
        <w:t>’</w:t>
      </w:r>
      <w:r w:rsidRPr="00903F63">
        <w:t>argent brillant à midi tapant</w:t>
      </w:r>
      <w:r w:rsidR="00653A75">
        <w:t>.</w:t>
      </w:r>
    </w:p>
    <w:p w14:paraId="70E02643" w14:textId="77777777" w:rsidR="00903F63" w:rsidRPr="00903F63" w:rsidRDefault="00903F63" w:rsidP="002325DF"/>
    <w:p w14:paraId="70E02644" w14:textId="77777777" w:rsidR="00653A75" w:rsidRDefault="00E055BD" w:rsidP="002325DF">
      <w:r w:rsidRPr="00903F63">
        <w:t>Vous ai-je assez dit que je vous aimais</w:t>
      </w:r>
      <w:r w:rsidR="00653A75">
        <w:t> !</w:t>
      </w:r>
    </w:p>
    <w:p w14:paraId="70E02645" w14:textId="77777777" w:rsidR="00653A75" w:rsidRDefault="00E055BD" w:rsidP="002325DF">
      <w:r w:rsidRPr="00903F63">
        <w:t>Mon coq de clocher ne parle jamais</w:t>
      </w:r>
      <w:r w:rsidR="00653A75">
        <w:t>.</w:t>
      </w:r>
    </w:p>
    <w:p w14:paraId="70E02646" w14:textId="77777777" w:rsidR="00903F63" w:rsidRPr="00903F63" w:rsidRDefault="00903F63" w:rsidP="002325DF"/>
    <w:p w14:paraId="70E02647" w14:textId="7CDFD418" w:rsidR="00653A75" w:rsidRDefault="00D8553F" w:rsidP="002325DF">
      <w:proofErr w:type="spellStart"/>
      <w:r>
        <w:t>A</w:t>
      </w:r>
      <w:proofErr w:type="spellEnd"/>
      <w:r w:rsidR="00E055BD" w:rsidRPr="00903F63">
        <w:t xml:space="preserve"> Londres</w:t>
      </w:r>
      <w:r w:rsidR="00653A75">
        <w:t xml:space="preserve">, </w:t>
      </w:r>
      <w:r w:rsidR="00E055BD" w:rsidRPr="00903F63">
        <w:t>Paris</w:t>
      </w:r>
      <w:r w:rsidR="00653A75">
        <w:t xml:space="preserve">, </w:t>
      </w:r>
      <w:r w:rsidR="00E055BD" w:rsidRPr="00903F63">
        <w:t>vous ai-je attendue</w:t>
      </w:r>
      <w:r w:rsidR="00653A75">
        <w:t> !</w:t>
      </w:r>
    </w:p>
    <w:p w14:paraId="70E02648" w14:textId="77777777" w:rsidR="00653A75" w:rsidRDefault="00E055BD" w:rsidP="002325DF">
      <w:r w:rsidRPr="00903F63">
        <w:t>Lui</w:t>
      </w:r>
      <w:r w:rsidR="00653A75">
        <w:t xml:space="preserve">, </w:t>
      </w:r>
      <w:r w:rsidRPr="00903F63">
        <w:t>ne commet pas la moindre bévue</w:t>
      </w:r>
      <w:r w:rsidR="00653A75">
        <w:t>.</w:t>
      </w:r>
    </w:p>
    <w:p w14:paraId="70E02649" w14:textId="77777777" w:rsidR="00903F63" w:rsidRPr="00903F63" w:rsidRDefault="00903F63" w:rsidP="002325DF"/>
    <w:p w14:paraId="70E0264A" w14:textId="77777777" w:rsidR="00653A75" w:rsidRDefault="00E055BD" w:rsidP="002325DF">
      <w:r w:rsidRPr="00903F63">
        <w:t>J</w:t>
      </w:r>
      <w:r w:rsidR="00653A75">
        <w:t>’</w:t>
      </w:r>
      <w:r w:rsidRPr="00903F63">
        <w:t>ai perdu le Nord</w:t>
      </w:r>
      <w:r w:rsidR="00653A75">
        <w:t xml:space="preserve">, </w:t>
      </w:r>
      <w:r w:rsidRPr="00903F63">
        <w:t>il me le rendra</w:t>
      </w:r>
      <w:r w:rsidR="00653A75">
        <w:t>,</w:t>
      </w:r>
    </w:p>
    <w:p w14:paraId="70E0264B" w14:textId="77777777" w:rsidR="00653A75" w:rsidRDefault="00E055BD" w:rsidP="002325DF">
      <w:r w:rsidRPr="00903F63">
        <w:t>Nous irons ensemble où ça nous plaira</w:t>
      </w:r>
      <w:r w:rsidR="00653A75">
        <w:t>.</w:t>
      </w:r>
    </w:p>
    <w:p w14:paraId="70E0264C" w14:textId="77777777" w:rsidR="00E055BD" w:rsidRPr="00E055BD" w:rsidRDefault="00E055BD" w:rsidP="002325DF">
      <w:pPr>
        <w:pStyle w:val="Auteur"/>
      </w:pPr>
      <w:r w:rsidRPr="00E055BD">
        <w:t>Henri Thomas</w:t>
      </w:r>
    </w:p>
    <w:p w14:paraId="70E0264D" w14:textId="77777777" w:rsidR="009C7652" w:rsidRPr="00BF16D2" w:rsidRDefault="00E811C4" w:rsidP="00E811C4">
      <w:pPr>
        <w:pStyle w:val="Notation"/>
      </w:pPr>
      <w:bookmarkStart w:id="39" w:name="bookmark62"/>
      <w:r>
        <w:lastRenderedPageBreak/>
        <w:tab/>
      </w:r>
      <w:r w:rsidR="009C7652" w:rsidRPr="00BF16D2">
        <w:t>8 points</w:t>
      </w:r>
    </w:p>
    <w:p w14:paraId="70E0264E" w14:textId="77777777" w:rsidR="001C67DB" w:rsidRDefault="00E055BD" w:rsidP="002325DF">
      <w:pPr>
        <w:pStyle w:val="Titre1"/>
        <w:rPr>
          <w:b/>
        </w:rPr>
      </w:pPr>
      <w:r>
        <w:t>Une poule sur un mur</w:t>
      </w:r>
    </w:p>
    <w:bookmarkEnd w:id="39"/>
    <w:p w14:paraId="70E0264F" w14:textId="77777777" w:rsidR="00903F63" w:rsidRDefault="00903F63" w:rsidP="002325DF">
      <w:r>
        <w:t>Une poule sur un mur</w:t>
      </w:r>
    </w:p>
    <w:p w14:paraId="70E02650" w14:textId="77777777" w:rsidR="00903F63" w:rsidRDefault="00903F63" w:rsidP="002325DF">
      <w:r>
        <w:t>A pondu quatorze œufs frais</w:t>
      </w:r>
    </w:p>
    <w:p w14:paraId="70E02651" w14:textId="77777777" w:rsidR="00653A75" w:rsidRDefault="00E055BD" w:rsidP="002325DF">
      <w:r w:rsidRPr="00903F63">
        <w:t>Mais pendant qu</w:t>
      </w:r>
      <w:r w:rsidR="00653A75">
        <w:t>’</w:t>
      </w:r>
      <w:r w:rsidRPr="00903F63">
        <w:t>elle pondait</w:t>
      </w:r>
      <w:r w:rsidR="00653A75">
        <w:t>,</w:t>
      </w:r>
    </w:p>
    <w:p w14:paraId="70E02652" w14:textId="77777777" w:rsidR="00653A75" w:rsidRDefault="00E055BD" w:rsidP="002325DF">
      <w:r w:rsidRPr="00903F63">
        <w:t>Le soleil d</w:t>
      </w:r>
      <w:r w:rsidR="00653A75">
        <w:t>’</w:t>
      </w:r>
      <w:r w:rsidR="00D50A4C" w:rsidRPr="00903F63">
        <w:t>aout</w:t>
      </w:r>
      <w:r w:rsidRPr="00903F63">
        <w:t xml:space="preserve"> les cuisait</w:t>
      </w:r>
      <w:r w:rsidR="00653A75">
        <w:t>.</w:t>
      </w:r>
    </w:p>
    <w:p w14:paraId="70E02653" w14:textId="77777777" w:rsidR="000827B4" w:rsidRPr="00903F63" w:rsidRDefault="000827B4" w:rsidP="002325DF"/>
    <w:p w14:paraId="70E02654" w14:textId="77777777" w:rsidR="000827B4" w:rsidRDefault="00D50A4C" w:rsidP="002325DF">
      <w:r>
        <w:t>Une</w:t>
      </w:r>
      <w:r w:rsidR="000827B4">
        <w:t xml:space="preserve"> poule sur un mur</w:t>
      </w:r>
    </w:p>
    <w:p w14:paraId="70E02655" w14:textId="77777777" w:rsidR="00653A75" w:rsidRDefault="00E055BD" w:rsidP="002325DF">
      <w:r w:rsidRPr="00903F63">
        <w:t>A couvé quatorze œufs durs</w:t>
      </w:r>
      <w:r w:rsidR="00653A75">
        <w:t>.</w:t>
      </w:r>
    </w:p>
    <w:p w14:paraId="70E02656" w14:textId="77777777" w:rsidR="000827B4" w:rsidRDefault="000827B4" w:rsidP="002325DF">
      <w:r>
        <w:t>Il en sortit des poulets</w:t>
      </w:r>
    </w:p>
    <w:p w14:paraId="70E02657" w14:textId="77777777" w:rsidR="00653A75" w:rsidRDefault="00E055BD" w:rsidP="002325DF">
      <w:r w:rsidRPr="00903F63">
        <w:t>Aussi durs que des galets</w:t>
      </w:r>
      <w:r w:rsidR="00653A75">
        <w:t>.</w:t>
      </w:r>
    </w:p>
    <w:p w14:paraId="70E02658" w14:textId="77777777" w:rsidR="000827B4" w:rsidRPr="00903F63" w:rsidRDefault="000827B4" w:rsidP="002325DF"/>
    <w:p w14:paraId="70E02659" w14:textId="77777777" w:rsidR="000827B4" w:rsidRDefault="00E055BD" w:rsidP="002325DF">
      <w:r w:rsidRPr="00903F63">
        <w:t>C</w:t>
      </w:r>
      <w:r w:rsidR="00653A75">
        <w:t>’</w:t>
      </w:r>
      <w:r w:rsidRPr="00903F63">
        <w:t>est depuis lors que l</w:t>
      </w:r>
      <w:r w:rsidR="00653A75">
        <w:t>’</w:t>
      </w:r>
      <w:r w:rsidR="000827B4">
        <w:t>on voit</w:t>
      </w:r>
    </w:p>
    <w:p w14:paraId="70E0265A" w14:textId="77777777" w:rsidR="00653A75" w:rsidRDefault="00E055BD" w:rsidP="002325DF">
      <w:r w:rsidRPr="00903F63">
        <w:t xml:space="preserve">Folle </w:t>
      </w:r>
      <w:r w:rsidR="00D50A4C" w:rsidRPr="00903F63">
        <w:t>encore</w:t>
      </w:r>
      <w:r w:rsidRPr="00903F63">
        <w:t xml:space="preserve"> de désarroi</w:t>
      </w:r>
      <w:r w:rsidR="00653A75">
        <w:t>,</w:t>
      </w:r>
    </w:p>
    <w:p w14:paraId="70E0265B" w14:textId="77777777" w:rsidR="000827B4" w:rsidRDefault="000827B4" w:rsidP="002325DF">
      <w:r>
        <w:t>Une poule sur un mur</w:t>
      </w:r>
    </w:p>
    <w:p w14:paraId="70E0265C" w14:textId="77777777" w:rsidR="00653A75" w:rsidRDefault="00E055BD" w:rsidP="002325DF">
      <w:r w:rsidRPr="00903F63">
        <w:t>Qui picote du pain dur</w:t>
      </w:r>
      <w:r w:rsidR="00653A75">
        <w:t>.</w:t>
      </w:r>
    </w:p>
    <w:p w14:paraId="70E0265D" w14:textId="77777777" w:rsidR="000827B4" w:rsidRPr="00903F63" w:rsidRDefault="000827B4" w:rsidP="002325DF"/>
    <w:p w14:paraId="70E0265E" w14:textId="77777777" w:rsidR="000827B4" w:rsidRDefault="00E055BD" w:rsidP="002325DF">
      <w:r w:rsidRPr="00903F63">
        <w:t>C</w:t>
      </w:r>
      <w:r w:rsidR="00653A75">
        <w:t>’</w:t>
      </w:r>
      <w:r w:rsidRPr="00903F63">
        <w:t>est depuis lors que l</w:t>
      </w:r>
      <w:r w:rsidR="00653A75">
        <w:t>’</w:t>
      </w:r>
      <w:r w:rsidR="000827B4">
        <w:t>on voit</w:t>
      </w:r>
    </w:p>
    <w:p w14:paraId="70E0265F" w14:textId="77777777" w:rsidR="000827B4" w:rsidRDefault="00E055BD" w:rsidP="002325DF">
      <w:proofErr w:type="spellStart"/>
      <w:r w:rsidRPr="00903F63">
        <w:t>Picoti</w:t>
      </w:r>
      <w:proofErr w:type="spellEnd"/>
      <w:r w:rsidRPr="00903F63">
        <w:t xml:space="preserve"> et picota</w:t>
      </w:r>
    </w:p>
    <w:p w14:paraId="70E02660" w14:textId="77777777" w:rsidR="000827B4" w:rsidRDefault="000827B4" w:rsidP="002325DF">
      <w:r>
        <w:t>Une poule qui cent fois</w:t>
      </w:r>
    </w:p>
    <w:p w14:paraId="70E02661" w14:textId="77777777" w:rsidR="00653A75" w:rsidRDefault="00E055BD" w:rsidP="002325DF">
      <w:r w:rsidRPr="00903F63">
        <w:t>Grimpe au mur et saute en bas</w:t>
      </w:r>
      <w:r w:rsidR="00653A75">
        <w:t>.</w:t>
      </w:r>
    </w:p>
    <w:p w14:paraId="70E02662" w14:textId="77777777" w:rsidR="00E055BD" w:rsidRPr="00E055BD" w:rsidRDefault="00E055BD" w:rsidP="002325DF">
      <w:pPr>
        <w:pStyle w:val="Auteur"/>
      </w:pPr>
      <w:r w:rsidRPr="00E055BD">
        <w:t>Maurice Carême</w:t>
      </w:r>
    </w:p>
    <w:p w14:paraId="70E02663" w14:textId="77777777" w:rsidR="009C7652" w:rsidRPr="00BF16D2" w:rsidRDefault="00E811C4" w:rsidP="00E811C4">
      <w:pPr>
        <w:pStyle w:val="Notation"/>
      </w:pPr>
      <w:bookmarkStart w:id="40" w:name="bookmark63"/>
      <w:r>
        <w:lastRenderedPageBreak/>
        <w:tab/>
      </w:r>
      <w:r w:rsidR="009C7652" w:rsidRPr="00BF16D2">
        <w:t>8 points</w:t>
      </w:r>
    </w:p>
    <w:p w14:paraId="70E02664" w14:textId="77777777" w:rsidR="001C67DB" w:rsidRDefault="00E055BD" w:rsidP="002325DF">
      <w:pPr>
        <w:pStyle w:val="Titre1"/>
        <w:rPr>
          <w:b/>
        </w:rPr>
      </w:pPr>
      <w:r>
        <w:t>Sonnet du chat</w:t>
      </w:r>
    </w:p>
    <w:bookmarkEnd w:id="40"/>
    <w:p w14:paraId="70E02665" w14:textId="77777777" w:rsidR="000827B4" w:rsidRDefault="00E055BD" w:rsidP="002325DF">
      <w:r w:rsidRPr="000827B4">
        <w:t>Le chat lutte avec une abeille</w:t>
      </w:r>
    </w:p>
    <w:p w14:paraId="70E02666" w14:textId="77777777" w:rsidR="00653A75" w:rsidRDefault="00E055BD" w:rsidP="002325DF">
      <w:proofErr w:type="gramStart"/>
      <w:r w:rsidRPr="000827B4">
        <w:t>autour</w:t>
      </w:r>
      <w:proofErr w:type="gramEnd"/>
      <w:r w:rsidRPr="000827B4">
        <w:t xml:space="preserve"> de sa fourrure</w:t>
      </w:r>
      <w:r w:rsidR="00653A75">
        <w:t>,</w:t>
      </w:r>
    </w:p>
    <w:p w14:paraId="70E02667" w14:textId="77777777" w:rsidR="00653A75" w:rsidRDefault="00E055BD" w:rsidP="002325DF">
      <w:proofErr w:type="gramStart"/>
      <w:r w:rsidRPr="000827B4">
        <w:t>je</w:t>
      </w:r>
      <w:proofErr w:type="gramEnd"/>
      <w:r w:rsidRPr="000827B4">
        <w:t xml:space="preserve"> vois l</w:t>
      </w:r>
      <w:r w:rsidR="00653A75">
        <w:t>’</w:t>
      </w:r>
      <w:r w:rsidRPr="000827B4">
        <w:t>azur de ses merveilles</w:t>
      </w:r>
      <w:r w:rsidR="00653A75">
        <w:t>,</w:t>
      </w:r>
    </w:p>
    <w:p w14:paraId="70E02668" w14:textId="77777777" w:rsidR="00653A75" w:rsidRDefault="00E055BD" w:rsidP="002325DF">
      <w:proofErr w:type="gramStart"/>
      <w:r w:rsidRPr="000827B4">
        <w:t>un</w:t>
      </w:r>
      <w:proofErr w:type="gramEnd"/>
      <w:r w:rsidRPr="000827B4">
        <w:t xml:space="preserve"> arbre</w:t>
      </w:r>
      <w:r w:rsidR="00653A75">
        <w:t xml:space="preserve">, </w:t>
      </w:r>
      <w:r w:rsidRPr="000827B4">
        <w:t>une mâture</w:t>
      </w:r>
      <w:r w:rsidR="00653A75">
        <w:t>.</w:t>
      </w:r>
    </w:p>
    <w:p w14:paraId="70E02669" w14:textId="77777777" w:rsidR="000827B4" w:rsidRPr="000827B4" w:rsidRDefault="000827B4" w:rsidP="002325DF"/>
    <w:p w14:paraId="70E0266A" w14:textId="77777777" w:rsidR="000827B4" w:rsidRDefault="000827B4" w:rsidP="002325DF">
      <w:r>
        <w:t>La mer apporte à mon oreille</w:t>
      </w:r>
    </w:p>
    <w:p w14:paraId="70E0266B" w14:textId="77777777" w:rsidR="000827B4" w:rsidRDefault="000827B4" w:rsidP="002325DF">
      <w:proofErr w:type="gramStart"/>
      <w:r>
        <w:t>le</w:t>
      </w:r>
      <w:proofErr w:type="gramEnd"/>
      <w:r>
        <w:t xml:space="preserve"> bruit des aventures</w:t>
      </w:r>
    </w:p>
    <w:p w14:paraId="70E0266C" w14:textId="77777777" w:rsidR="000827B4" w:rsidRDefault="00E055BD" w:rsidP="002325DF">
      <w:proofErr w:type="gramStart"/>
      <w:r w:rsidRPr="000827B4">
        <w:t>que</w:t>
      </w:r>
      <w:proofErr w:type="gramEnd"/>
      <w:r w:rsidRPr="000827B4">
        <w:t xml:space="preserve"> nous vivons</w:t>
      </w:r>
      <w:r w:rsidR="000827B4">
        <w:t xml:space="preserve"> </w:t>
      </w:r>
      <w:r w:rsidRPr="000827B4">
        <w:t>si tu t</w:t>
      </w:r>
      <w:r w:rsidR="00653A75">
        <w:t>’</w:t>
      </w:r>
      <w:r w:rsidRPr="000827B4">
        <w:t>éveilles</w:t>
      </w:r>
    </w:p>
    <w:p w14:paraId="70E0266D" w14:textId="77777777" w:rsidR="00653A75" w:rsidRDefault="00E055BD" w:rsidP="002325DF">
      <w:proofErr w:type="gramStart"/>
      <w:r w:rsidRPr="000827B4">
        <w:t>témérité</w:t>
      </w:r>
      <w:proofErr w:type="gramEnd"/>
      <w:r w:rsidRPr="000827B4">
        <w:t xml:space="preserve"> future</w:t>
      </w:r>
      <w:r w:rsidR="00653A75">
        <w:t>.</w:t>
      </w:r>
    </w:p>
    <w:p w14:paraId="70E0266E" w14:textId="77777777" w:rsidR="000827B4" w:rsidRPr="000827B4" w:rsidRDefault="000827B4" w:rsidP="002325DF"/>
    <w:p w14:paraId="70E0266F" w14:textId="77777777" w:rsidR="00653A75" w:rsidRDefault="00E055BD" w:rsidP="002325DF">
      <w:r w:rsidRPr="000827B4">
        <w:t xml:space="preserve">Je me consacre aux vertes </w:t>
      </w:r>
      <w:r w:rsidR="00D50A4C" w:rsidRPr="000827B4">
        <w:t>iles</w:t>
      </w:r>
      <w:r w:rsidR="00653A75">
        <w:t>,</w:t>
      </w:r>
    </w:p>
    <w:p w14:paraId="70E02670" w14:textId="77777777" w:rsidR="000827B4" w:rsidRDefault="00E055BD" w:rsidP="002325DF">
      <w:proofErr w:type="gramStart"/>
      <w:r w:rsidRPr="000827B4">
        <w:t>favorables</w:t>
      </w:r>
      <w:proofErr w:type="gramEnd"/>
      <w:r w:rsidRPr="000827B4">
        <w:t xml:space="preserve"> au sage</w:t>
      </w:r>
    </w:p>
    <w:p w14:paraId="70E02671" w14:textId="77777777" w:rsidR="000827B4" w:rsidRDefault="00E055BD" w:rsidP="002325DF">
      <w:proofErr w:type="gramStart"/>
      <w:r w:rsidRPr="000827B4">
        <w:t>qui</w:t>
      </w:r>
      <w:proofErr w:type="gramEnd"/>
      <w:r w:rsidRPr="000827B4">
        <w:t xml:space="preserve"> sait trouver un dieu tranquille</w:t>
      </w:r>
    </w:p>
    <w:p w14:paraId="70E02672" w14:textId="77777777" w:rsidR="00653A75" w:rsidRDefault="00E055BD" w:rsidP="002325DF">
      <w:proofErr w:type="gramStart"/>
      <w:r w:rsidRPr="000827B4">
        <w:t>entre</w:t>
      </w:r>
      <w:proofErr w:type="gramEnd"/>
      <w:r w:rsidRPr="000827B4">
        <w:t xml:space="preserve"> palme et rivage</w:t>
      </w:r>
      <w:r w:rsidR="00653A75">
        <w:t>.</w:t>
      </w:r>
    </w:p>
    <w:p w14:paraId="70E02673" w14:textId="77777777" w:rsidR="000827B4" w:rsidRPr="000827B4" w:rsidRDefault="000827B4" w:rsidP="002325DF"/>
    <w:p w14:paraId="70E02674" w14:textId="77777777" w:rsidR="00653A75" w:rsidRDefault="00E055BD" w:rsidP="002325DF">
      <w:r w:rsidRPr="000827B4">
        <w:t>Le chat s</w:t>
      </w:r>
      <w:r w:rsidR="00653A75">
        <w:t>’</w:t>
      </w:r>
      <w:r w:rsidRPr="000827B4">
        <w:t>en va</w:t>
      </w:r>
      <w:r w:rsidR="00653A75">
        <w:t xml:space="preserve">, </w:t>
      </w:r>
      <w:r w:rsidRPr="000827B4">
        <w:t>brillant et beau</w:t>
      </w:r>
      <w:r w:rsidR="00653A75">
        <w:t>,</w:t>
      </w:r>
    </w:p>
    <w:p w14:paraId="70E02675" w14:textId="77777777" w:rsidR="00653A75" w:rsidRDefault="00E055BD" w:rsidP="002325DF">
      <w:proofErr w:type="gramStart"/>
      <w:r w:rsidRPr="000827B4">
        <w:t>pour</w:t>
      </w:r>
      <w:proofErr w:type="gramEnd"/>
      <w:r w:rsidRPr="000827B4">
        <w:t xml:space="preserve"> guetter les oiseaux</w:t>
      </w:r>
      <w:r w:rsidR="00653A75">
        <w:t>.</w:t>
      </w:r>
    </w:p>
    <w:p w14:paraId="70E02676" w14:textId="77777777" w:rsidR="00E055BD" w:rsidRPr="00E055BD" w:rsidRDefault="00E055BD" w:rsidP="002325DF">
      <w:pPr>
        <w:pStyle w:val="Auteur"/>
      </w:pPr>
      <w:r w:rsidRPr="00E055BD">
        <w:t>Henri Thomas</w:t>
      </w:r>
    </w:p>
    <w:p w14:paraId="70E02677" w14:textId="77777777" w:rsidR="009C7652" w:rsidRPr="00E055BD" w:rsidRDefault="00E811C4" w:rsidP="00E811C4">
      <w:pPr>
        <w:pStyle w:val="Notation"/>
      </w:pPr>
      <w:bookmarkStart w:id="41" w:name="bookmark65"/>
      <w:r>
        <w:lastRenderedPageBreak/>
        <w:tab/>
      </w:r>
      <w:r w:rsidR="009C7652" w:rsidRPr="00E055BD">
        <w:t>6 points</w:t>
      </w:r>
    </w:p>
    <w:p w14:paraId="70E02678" w14:textId="77777777" w:rsidR="00E055BD" w:rsidRDefault="00E055BD" w:rsidP="002325DF">
      <w:pPr>
        <w:pStyle w:val="Titre1"/>
      </w:pPr>
      <w:r>
        <w:t>Crayons de couleur</w:t>
      </w:r>
      <w:bookmarkEnd w:id="41"/>
    </w:p>
    <w:p w14:paraId="70E02679" w14:textId="77777777" w:rsidR="00653A75" w:rsidRDefault="00E055BD" w:rsidP="002325DF">
      <w:r w:rsidRPr="000827B4">
        <w:t>Le vert pour les pommes et les prairies</w:t>
      </w:r>
      <w:r w:rsidR="00653A75">
        <w:t>,</w:t>
      </w:r>
    </w:p>
    <w:p w14:paraId="70E0267A" w14:textId="77777777" w:rsidR="00653A75" w:rsidRDefault="00E055BD" w:rsidP="002325DF">
      <w:r w:rsidRPr="000827B4">
        <w:t>Le jaune pour le soleil et les canaris</w:t>
      </w:r>
      <w:r w:rsidR="00653A75">
        <w:t>,</w:t>
      </w:r>
    </w:p>
    <w:p w14:paraId="70E0267B" w14:textId="77777777" w:rsidR="00653A75" w:rsidRDefault="00E055BD" w:rsidP="002325DF">
      <w:r w:rsidRPr="000827B4">
        <w:t>Le rouge pour les fraises et le feu</w:t>
      </w:r>
      <w:r w:rsidR="00653A75">
        <w:t>,</w:t>
      </w:r>
    </w:p>
    <w:p w14:paraId="70E0267C" w14:textId="77777777" w:rsidR="000827B4" w:rsidRDefault="00E055BD" w:rsidP="002325DF">
      <w:r w:rsidRPr="000827B4">
        <w:t>Le no</w:t>
      </w:r>
      <w:r w:rsidR="000827B4">
        <w:t>ir pour la nuit et les corbeaux</w:t>
      </w:r>
    </w:p>
    <w:p w14:paraId="70E0267D" w14:textId="77777777" w:rsidR="00653A75" w:rsidRDefault="00E055BD" w:rsidP="002325DF">
      <w:r w:rsidRPr="000827B4">
        <w:t>Le gris pour les ânes et les nuages</w:t>
      </w:r>
      <w:r w:rsidR="00653A75">
        <w:t>,</w:t>
      </w:r>
    </w:p>
    <w:p w14:paraId="70E0267E" w14:textId="77777777" w:rsidR="000827B4" w:rsidRDefault="00E055BD" w:rsidP="002325DF">
      <w:r w:rsidRPr="000827B4">
        <w:t>Le bleu pour la mer et le ciel</w:t>
      </w:r>
    </w:p>
    <w:p w14:paraId="70E0267F" w14:textId="77777777" w:rsidR="000827B4" w:rsidRDefault="00E055BD" w:rsidP="002325DF">
      <w:r w:rsidRPr="000827B4">
        <w:t>Et to</w:t>
      </w:r>
      <w:r w:rsidR="000827B4">
        <w:t>utes les couleurs pour colorier</w:t>
      </w:r>
    </w:p>
    <w:p w14:paraId="70E02680" w14:textId="77777777" w:rsidR="00E055BD" w:rsidRPr="000827B4" w:rsidRDefault="00E055BD" w:rsidP="002325DF">
      <w:r w:rsidRPr="000827B4">
        <w:t>Le monde</w:t>
      </w:r>
    </w:p>
    <w:p w14:paraId="70E02681" w14:textId="77777777" w:rsidR="00E055BD" w:rsidRPr="00E055BD" w:rsidRDefault="00E055BD" w:rsidP="002325DF">
      <w:pPr>
        <w:pStyle w:val="Auteur"/>
      </w:pPr>
      <w:r w:rsidRPr="00E055BD">
        <w:t xml:space="preserve">Chantal </w:t>
      </w:r>
      <w:proofErr w:type="spellStart"/>
      <w:r w:rsidRPr="00E055BD">
        <w:t>Couliou</w:t>
      </w:r>
      <w:proofErr w:type="spellEnd"/>
    </w:p>
    <w:p w14:paraId="70E02682" w14:textId="77777777" w:rsidR="009C7652" w:rsidRPr="005C0104" w:rsidRDefault="00E811C4" w:rsidP="00E811C4">
      <w:pPr>
        <w:pStyle w:val="Notation"/>
      </w:pPr>
      <w:bookmarkStart w:id="42" w:name="bookmark66"/>
      <w:r>
        <w:lastRenderedPageBreak/>
        <w:tab/>
      </w:r>
      <w:r w:rsidR="009C7652" w:rsidRPr="005C0104">
        <w:t>10 points</w:t>
      </w:r>
    </w:p>
    <w:p w14:paraId="70E02683" w14:textId="77777777" w:rsidR="001C67DB" w:rsidRDefault="00E055BD" w:rsidP="002325DF">
      <w:pPr>
        <w:pStyle w:val="Titre1"/>
        <w:rPr>
          <w:b/>
        </w:rPr>
      </w:pPr>
      <w:r>
        <w:t>L</w:t>
      </w:r>
      <w:r w:rsidR="00653A75">
        <w:rPr>
          <w:b/>
        </w:rPr>
        <w:t>’</w:t>
      </w:r>
      <w:r>
        <w:t>oiseau voyou</w:t>
      </w:r>
    </w:p>
    <w:bookmarkEnd w:id="42"/>
    <w:p w14:paraId="70E02684" w14:textId="77777777" w:rsidR="000827B4" w:rsidRDefault="00E055BD" w:rsidP="002325DF">
      <w:r w:rsidRPr="000827B4">
        <w:t>Le chat qui marche l</w:t>
      </w:r>
      <w:r w:rsidR="00653A75">
        <w:t>’</w:t>
      </w:r>
      <w:r w:rsidR="000827B4">
        <w:t>air de rien</w:t>
      </w:r>
    </w:p>
    <w:p w14:paraId="70E02685" w14:textId="77777777" w:rsidR="000827B4" w:rsidRDefault="00E055BD" w:rsidP="002325DF">
      <w:proofErr w:type="gramStart"/>
      <w:r w:rsidRPr="000827B4">
        <w:t>voulait</w:t>
      </w:r>
      <w:proofErr w:type="gramEnd"/>
      <w:r w:rsidRPr="000827B4">
        <w:t xml:space="preserve"> se mettre s</w:t>
      </w:r>
      <w:r w:rsidR="000827B4">
        <w:t>ous la dent</w:t>
      </w:r>
    </w:p>
    <w:p w14:paraId="70E02686" w14:textId="77777777" w:rsidR="000827B4" w:rsidRDefault="00E055BD" w:rsidP="002325DF">
      <w:proofErr w:type="gramStart"/>
      <w:r w:rsidRPr="000827B4">
        <w:t>l</w:t>
      </w:r>
      <w:r w:rsidR="00653A75">
        <w:t>’</w:t>
      </w:r>
      <w:r w:rsidRPr="000827B4">
        <w:t>oiseau</w:t>
      </w:r>
      <w:proofErr w:type="gramEnd"/>
      <w:r w:rsidRPr="000827B4">
        <w:t xml:space="preserve"> qui vit de l</w:t>
      </w:r>
      <w:r w:rsidR="00653A75">
        <w:t>’</w:t>
      </w:r>
      <w:r w:rsidR="000827B4">
        <w:t>air du temps</w:t>
      </w:r>
    </w:p>
    <w:p w14:paraId="70E02687" w14:textId="77777777" w:rsidR="00E055BD" w:rsidRDefault="00E055BD" w:rsidP="002325DF">
      <w:proofErr w:type="gramStart"/>
      <w:r w:rsidRPr="000827B4">
        <w:t>oiseau</w:t>
      </w:r>
      <w:proofErr w:type="gramEnd"/>
      <w:r w:rsidRPr="000827B4">
        <w:t xml:space="preserve"> voyou oiseau vaurien</w:t>
      </w:r>
    </w:p>
    <w:p w14:paraId="70E02688" w14:textId="77777777" w:rsidR="000827B4" w:rsidRPr="000827B4" w:rsidRDefault="000827B4" w:rsidP="002325DF"/>
    <w:p w14:paraId="70E02689" w14:textId="77777777" w:rsidR="000827B4" w:rsidRDefault="00E055BD" w:rsidP="002325DF">
      <w:r w:rsidRPr="000827B4">
        <w:t>Mais plus futé l</w:t>
      </w:r>
      <w:r w:rsidR="00653A75">
        <w:t>’</w:t>
      </w:r>
      <w:r w:rsidR="000827B4">
        <w:t>oiseau lanlaire</w:t>
      </w:r>
    </w:p>
    <w:p w14:paraId="70E0268A" w14:textId="77777777" w:rsidR="000827B4" w:rsidRDefault="00E055BD" w:rsidP="002325DF">
      <w:proofErr w:type="gramStart"/>
      <w:r w:rsidRPr="000827B4">
        <w:t>n</w:t>
      </w:r>
      <w:r w:rsidR="00653A75">
        <w:t>’</w:t>
      </w:r>
      <w:r w:rsidRPr="000827B4">
        <w:t>a</w:t>
      </w:r>
      <w:proofErr w:type="gramEnd"/>
      <w:r w:rsidRPr="000827B4">
        <w:t xml:space="preserve"> pas sa langue dans sa poche</w:t>
      </w:r>
    </w:p>
    <w:p w14:paraId="70E0268B" w14:textId="77777777" w:rsidR="000827B4" w:rsidRDefault="00E055BD" w:rsidP="002325DF">
      <w:proofErr w:type="gramStart"/>
      <w:r w:rsidRPr="000827B4">
        <w:t>et</w:t>
      </w:r>
      <w:proofErr w:type="gramEnd"/>
      <w:r w:rsidRPr="000827B4">
        <w:t xml:space="preserve"> siffle clair comme eau de roche</w:t>
      </w:r>
    </w:p>
    <w:p w14:paraId="70E0268C" w14:textId="77777777" w:rsidR="00653A75" w:rsidRDefault="00E055BD" w:rsidP="002325DF">
      <w:proofErr w:type="gramStart"/>
      <w:r w:rsidRPr="000827B4">
        <w:t>un</w:t>
      </w:r>
      <w:proofErr w:type="gramEnd"/>
      <w:r w:rsidRPr="000827B4">
        <w:t xml:space="preserve"> petit air entre deux airs</w:t>
      </w:r>
      <w:r w:rsidR="00653A75">
        <w:t>.</w:t>
      </w:r>
    </w:p>
    <w:p w14:paraId="70E0268D" w14:textId="77777777" w:rsidR="000827B4" w:rsidRPr="000827B4" w:rsidRDefault="000827B4" w:rsidP="002325DF"/>
    <w:p w14:paraId="70E0268E" w14:textId="77777777" w:rsidR="000827B4" w:rsidRDefault="00E055BD" w:rsidP="002325DF">
      <w:r w:rsidRPr="000827B4">
        <w:t>Un petit air pour changer d</w:t>
      </w:r>
      <w:r w:rsidR="00653A75">
        <w:t>’</w:t>
      </w:r>
      <w:r w:rsidRPr="000827B4">
        <w:t>air</w:t>
      </w:r>
    </w:p>
    <w:p w14:paraId="70E0268F" w14:textId="77777777" w:rsidR="000827B4" w:rsidRDefault="00E055BD" w:rsidP="002325DF">
      <w:proofErr w:type="gramStart"/>
      <w:r w:rsidRPr="000827B4">
        <w:t>et</w:t>
      </w:r>
      <w:proofErr w:type="gramEnd"/>
      <w:r w:rsidRPr="000827B4">
        <w:t xml:space="preserve"> s</w:t>
      </w:r>
      <w:r w:rsidR="00653A75">
        <w:t>’</w:t>
      </w:r>
      <w:r w:rsidRPr="000827B4">
        <w:t>en aller voir du pays</w:t>
      </w:r>
    </w:p>
    <w:p w14:paraId="70E02690" w14:textId="77777777" w:rsidR="000827B4" w:rsidRDefault="00E055BD" w:rsidP="002325DF">
      <w:proofErr w:type="gramStart"/>
      <w:r w:rsidRPr="000827B4">
        <w:t>un</w:t>
      </w:r>
      <w:proofErr w:type="gramEnd"/>
      <w:r w:rsidRPr="000827B4">
        <w:t xml:space="preserve"> petit air qu</w:t>
      </w:r>
      <w:r w:rsidR="00653A75">
        <w:t>’</w:t>
      </w:r>
      <w:r w:rsidRPr="000827B4">
        <w:t>il a appris</w:t>
      </w:r>
    </w:p>
    <w:p w14:paraId="70E02691" w14:textId="77777777" w:rsidR="00E055BD" w:rsidRDefault="00E055BD" w:rsidP="002325DF">
      <w:proofErr w:type="gramStart"/>
      <w:r w:rsidRPr="000827B4">
        <w:t>à</w:t>
      </w:r>
      <w:proofErr w:type="gramEnd"/>
      <w:r w:rsidRPr="000827B4">
        <w:t xml:space="preserve"> force de voler en l</w:t>
      </w:r>
      <w:r w:rsidR="00653A75">
        <w:t>’</w:t>
      </w:r>
      <w:r w:rsidRPr="000827B4">
        <w:t>air</w:t>
      </w:r>
    </w:p>
    <w:p w14:paraId="70E02692" w14:textId="77777777" w:rsidR="000827B4" w:rsidRPr="000827B4" w:rsidRDefault="000827B4" w:rsidP="002325DF"/>
    <w:p w14:paraId="70E02693" w14:textId="77777777" w:rsidR="000827B4" w:rsidRDefault="00E055BD" w:rsidP="002325DF">
      <w:r w:rsidRPr="000827B4">
        <w:t>Faisant celui qui n</w:t>
      </w:r>
      <w:r w:rsidR="00653A75">
        <w:t>’</w:t>
      </w:r>
      <w:r w:rsidRPr="000827B4">
        <w:t>a pas l</w:t>
      </w:r>
      <w:r w:rsidR="00653A75">
        <w:t>’</w:t>
      </w:r>
      <w:r w:rsidRPr="000827B4">
        <w:t>air</w:t>
      </w:r>
    </w:p>
    <w:p w14:paraId="70E02694" w14:textId="77777777" w:rsidR="00653A75" w:rsidRDefault="00E055BD" w:rsidP="002325DF">
      <w:proofErr w:type="gramStart"/>
      <w:r w:rsidRPr="000827B4">
        <w:t>le</w:t>
      </w:r>
      <w:proofErr w:type="gramEnd"/>
      <w:r w:rsidRPr="000827B4">
        <w:t xml:space="preserve"> chat prend l</w:t>
      </w:r>
      <w:r w:rsidR="00653A75">
        <w:t>’</w:t>
      </w:r>
      <w:r w:rsidRPr="000827B4">
        <w:t>air indifférent</w:t>
      </w:r>
      <w:r w:rsidR="00653A75">
        <w:t>.</w:t>
      </w:r>
    </w:p>
    <w:p w14:paraId="70E02695" w14:textId="77777777" w:rsidR="000827B4" w:rsidRDefault="00E055BD" w:rsidP="002325DF">
      <w:r w:rsidRPr="000827B4">
        <w:t>L</w:t>
      </w:r>
      <w:r w:rsidR="00653A75">
        <w:t>’</w:t>
      </w:r>
      <w:r w:rsidRPr="000827B4">
        <w:t>oiseau s</w:t>
      </w:r>
      <w:r w:rsidR="00653A75">
        <w:t>’</w:t>
      </w:r>
      <w:r w:rsidRPr="000827B4">
        <w:t>estime bien content</w:t>
      </w:r>
    </w:p>
    <w:p w14:paraId="70E02696" w14:textId="77777777" w:rsidR="00653A75" w:rsidRDefault="00E055BD" w:rsidP="002325DF">
      <w:proofErr w:type="gramStart"/>
      <w:r w:rsidRPr="000827B4">
        <w:t>et</w:t>
      </w:r>
      <w:proofErr w:type="gramEnd"/>
      <w:r w:rsidRPr="000827B4">
        <w:t xml:space="preserve"> se déguise en courant d</w:t>
      </w:r>
      <w:r w:rsidR="00653A75">
        <w:t>’</w:t>
      </w:r>
      <w:r w:rsidRPr="000827B4">
        <w:t>air</w:t>
      </w:r>
      <w:r w:rsidR="00653A75">
        <w:t>.</w:t>
      </w:r>
    </w:p>
    <w:p w14:paraId="70E02697" w14:textId="77777777" w:rsidR="00E055BD" w:rsidRPr="00E055BD" w:rsidRDefault="00E055BD" w:rsidP="002325DF">
      <w:pPr>
        <w:pStyle w:val="Auteur"/>
      </w:pPr>
      <w:r w:rsidRPr="00E055BD">
        <w:t>Claude Roy</w:t>
      </w:r>
    </w:p>
    <w:p w14:paraId="70E02698" w14:textId="77777777" w:rsidR="009C7652" w:rsidRPr="00BF16D2" w:rsidRDefault="00E811C4" w:rsidP="00E811C4">
      <w:pPr>
        <w:pStyle w:val="Notation"/>
      </w:pPr>
      <w:bookmarkStart w:id="43" w:name="bookmark70"/>
      <w:r>
        <w:lastRenderedPageBreak/>
        <w:tab/>
      </w:r>
      <w:r w:rsidR="009C7652" w:rsidRPr="00BF16D2">
        <w:t>6 points</w:t>
      </w:r>
    </w:p>
    <w:p w14:paraId="70E02699" w14:textId="77777777" w:rsidR="001C67DB" w:rsidRDefault="00E055BD" w:rsidP="002325DF">
      <w:pPr>
        <w:pStyle w:val="Titre1"/>
        <w:rPr>
          <w:b/>
        </w:rPr>
      </w:pPr>
      <w:r>
        <w:t>Avant-printemps</w:t>
      </w:r>
    </w:p>
    <w:bookmarkEnd w:id="43"/>
    <w:p w14:paraId="70E0269A" w14:textId="77777777" w:rsidR="007A124B" w:rsidRDefault="007A124B" w:rsidP="002325DF">
      <w:r>
        <w:t>Des œufs dans la haie</w:t>
      </w:r>
    </w:p>
    <w:p w14:paraId="70E0269B" w14:textId="77777777" w:rsidR="000B0689" w:rsidRDefault="00E055BD" w:rsidP="002325DF">
      <w:r w:rsidRPr="007A124B">
        <w:t>Fleurit l</w:t>
      </w:r>
      <w:r w:rsidR="00653A75">
        <w:t>’</w:t>
      </w:r>
      <w:r w:rsidRPr="007A124B">
        <w:t>aubépin</w:t>
      </w:r>
    </w:p>
    <w:p w14:paraId="70E0269C" w14:textId="77777777" w:rsidR="007A124B" w:rsidRDefault="00E055BD" w:rsidP="002325DF">
      <w:r w:rsidRPr="007A124B">
        <w:t>Voici le retour</w:t>
      </w:r>
    </w:p>
    <w:p w14:paraId="70E0269D" w14:textId="77777777" w:rsidR="00653A75" w:rsidRDefault="00E055BD" w:rsidP="002325DF">
      <w:r w:rsidRPr="007A124B">
        <w:t>Des marchands forains</w:t>
      </w:r>
      <w:r w:rsidR="00653A75">
        <w:t>.</w:t>
      </w:r>
    </w:p>
    <w:p w14:paraId="70E0269E" w14:textId="77777777" w:rsidR="007A124B" w:rsidRPr="007A124B" w:rsidRDefault="007A124B" w:rsidP="002325DF"/>
    <w:p w14:paraId="70E0269F" w14:textId="77777777" w:rsidR="007A124B" w:rsidRDefault="00E055BD" w:rsidP="002325DF">
      <w:r w:rsidRPr="007A124B">
        <w:t>Et qu</w:t>
      </w:r>
      <w:r w:rsidR="00653A75">
        <w:t>’</w:t>
      </w:r>
      <w:r w:rsidR="007A124B">
        <w:t>un gai soleil</w:t>
      </w:r>
    </w:p>
    <w:p w14:paraId="70E026A0" w14:textId="77777777" w:rsidR="007A124B" w:rsidRDefault="00E055BD" w:rsidP="002325DF">
      <w:r w:rsidRPr="007A124B">
        <w:t>Pailleté d</w:t>
      </w:r>
      <w:r w:rsidR="00653A75">
        <w:t>’</w:t>
      </w:r>
      <w:r w:rsidR="007A124B">
        <w:t>or fin</w:t>
      </w:r>
    </w:p>
    <w:p w14:paraId="70E026A1" w14:textId="26807929" w:rsidR="007A124B" w:rsidRDefault="00D8553F" w:rsidP="002325DF">
      <w:proofErr w:type="spellStart"/>
      <w:r>
        <w:t>E</w:t>
      </w:r>
      <w:r w:rsidR="007A124B">
        <w:t>veille</w:t>
      </w:r>
      <w:proofErr w:type="spellEnd"/>
      <w:r w:rsidR="007A124B">
        <w:t xml:space="preserve"> les bois</w:t>
      </w:r>
    </w:p>
    <w:p w14:paraId="70E026A2" w14:textId="77777777" w:rsidR="00653A75" w:rsidRDefault="00E055BD" w:rsidP="002325DF">
      <w:r w:rsidRPr="007A124B">
        <w:t>Du pays voisin</w:t>
      </w:r>
      <w:r w:rsidR="00653A75">
        <w:t> !</w:t>
      </w:r>
    </w:p>
    <w:p w14:paraId="70E026A3" w14:textId="77777777" w:rsidR="007A124B" w:rsidRPr="007A124B" w:rsidRDefault="007A124B" w:rsidP="002325DF"/>
    <w:p w14:paraId="70E026A4" w14:textId="77777777" w:rsidR="000B0689" w:rsidRDefault="00E055BD" w:rsidP="002325DF">
      <w:r w:rsidRPr="007A124B">
        <w:t>Est-ce le printemps</w:t>
      </w:r>
    </w:p>
    <w:p w14:paraId="70E026A5" w14:textId="77777777" w:rsidR="007A124B" w:rsidRDefault="00E055BD" w:rsidP="002325DF">
      <w:r w:rsidRPr="007A124B">
        <w:t>Qui cherche son nid</w:t>
      </w:r>
    </w:p>
    <w:p w14:paraId="70E026A6" w14:textId="77777777" w:rsidR="007A124B" w:rsidRDefault="007A124B" w:rsidP="002325DF">
      <w:r>
        <w:t>Sur la haute branche</w:t>
      </w:r>
    </w:p>
    <w:p w14:paraId="70E026A7" w14:textId="77777777" w:rsidR="00653A75" w:rsidRDefault="00E055BD" w:rsidP="002325DF">
      <w:r w:rsidRPr="007A124B">
        <w:t>Où niche la pie</w:t>
      </w:r>
      <w:r w:rsidR="00653A75">
        <w:t> ?</w:t>
      </w:r>
    </w:p>
    <w:p w14:paraId="70E026A8" w14:textId="77777777" w:rsidR="007A124B" w:rsidRPr="007A124B" w:rsidRDefault="007A124B" w:rsidP="002325DF"/>
    <w:p w14:paraId="70E026A9" w14:textId="77777777" w:rsidR="007A124B" w:rsidRDefault="00E055BD" w:rsidP="002325DF">
      <w:r w:rsidRPr="007A124B">
        <w:t>C</w:t>
      </w:r>
      <w:r w:rsidR="00653A75">
        <w:t>’</w:t>
      </w:r>
      <w:r w:rsidR="007A124B">
        <w:t>est mon cœur marqué</w:t>
      </w:r>
    </w:p>
    <w:p w14:paraId="70E026AA" w14:textId="77777777" w:rsidR="007A124B" w:rsidRDefault="00E055BD" w:rsidP="002325DF">
      <w:r w:rsidRPr="007A124B">
        <w:t>Par d</w:t>
      </w:r>
      <w:r w:rsidR="00653A75">
        <w:t>’</w:t>
      </w:r>
      <w:r w:rsidRPr="007A124B">
        <w:t>anciennes pluies</w:t>
      </w:r>
    </w:p>
    <w:p w14:paraId="70E026AB" w14:textId="77777777" w:rsidR="007A124B" w:rsidRDefault="007A124B" w:rsidP="002325DF">
      <w:r>
        <w:t>Et ce lent cortège</w:t>
      </w:r>
    </w:p>
    <w:p w14:paraId="70E026AC" w14:textId="77777777" w:rsidR="00653A75" w:rsidRDefault="00E055BD" w:rsidP="002325DF">
      <w:r w:rsidRPr="007A124B">
        <w:t>D</w:t>
      </w:r>
      <w:r w:rsidR="00653A75">
        <w:t>’</w:t>
      </w:r>
      <w:r w:rsidRPr="007A124B">
        <w:t>aubes qui le suit</w:t>
      </w:r>
      <w:r w:rsidR="00653A75">
        <w:t>.</w:t>
      </w:r>
    </w:p>
    <w:p w14:paraId="70E026AD" w14:textId="77777777" w:rsidR="00E055BD" w:rsidRPr="00E055BD" w:rsidRDefault="00E055BD" w:rsidP="002325DF">
      <w:pPr>
        <w:pStyle w:val="Auteur"/>
      </w:pPr>
      <w:r w:rsidRPr="00E055BD">
        <w:t>René-Guy Cadou</w:t>
      </w:r>
    </w:p>
    <w:p w14:paraId="70E026AE" w14:textId="77777777" w:rsidR="009C7652" w:rsidRPr="00BF16D2" w:rsidRDefault="00E811C4" w:rsidP="00E811C4">
      <w:pPr>
        <w:pStyle w:val="Notation"/>
      </w:pPr>
      <w:bookmarkStart w:id="44" w:name="bookmark71"/>
      <w:r>
        <w:lastRenderedPageBreak/>
        <w:tab/>
      </w:r>
      <w:r w:rsidR="009C7652" w:rsidRPr="00BF16D2">
        <w:t>8 points</w:t>
      </w:r>
    </w:p>
    <w:p w14:paraId="70E026AF" w14:textId="59B770D7" w:rsidR="007A124B" w:rsidRDefault="00CE32BF" w:rsidP="002325DF">
      <w:pPr>
        <w:pStyle w:val="Titre1"/>
        <w:rPr>
          <w:b/>
        </w:rPr>
      </w:pPr>
      <w:proofErr w:type="spellStart"/>
      <w:r>
        <w:t>A</w:t>
      </w:r>
      <w:proofErr w:type="spellEnd"/>
      <w:r w:rsidR="00E055BD">
        <w:t xml:space="preserve"> vol d</w:t>
      </w:r>
      <w:r w:rsidR="00653A75">
        <w:rPr>
          <w:b/>
        </w:rPr>
        <w:t>’</w:t>
      </w:r>
      <w:r w:rsidR="00E055BD">
        <w:t>oiseau</w:t>
      </w:r>
    </w:p>
    <w:bookmarkEnd w:id="44"/>
    <w:p w14:paraId="70E026B0" w14:textId="7D91E33D" w:rsidR="00653A75" w:rsidRDefault="00E055BD" w:rsidP="002325DF">
      <w:r w:rsidRPr="007A124B">
        <w:t>Où va-t-il</w:t>
      </w:r>
      <w:r w:rsidR="00653A75">
        <w:t xml:space="preserve">, </w:t>
      </w:r>
      <w:r w:rsidRPr="007A124B">
        <w:t>l</w:t>
      </w:r>
      <w:r w:rsidR="00653A75">
        <w:t>’</w:t>
      </w:r>
      <w:r w:rsidR="00CE32BF">
        <w:t>oisea</w:t>
      </w:r>
      <w:r w:rsidRPr="007A124B">
        <w:t>u sur la mer</w:t>
      </w:r>
      <w:r w:rsidR="00653A75">
        <w:t> ?</w:t>
      </w:r>
    </w:p>
    <w:p w14:paraId="70E026B1" w14:textId="77777777" w:rsidR="00653A75" w:rsidRDefault="00E055BD" w:rsidP="002325DF">
      <w:r w:rsidRPr="007A124B">
        <w:t>Il vole</w:t>
      </w:r>
      <w:r w:rsidR="00653A75">
        <w:t xml:space="preserve">, </w:t>
      </w:r>
      <w:r w:rsidRPr="007A124B">
        <w:t>il vole</w:t>
      </w:r>
      <w:r w:rsidR="00653A75">
        <w:t>…</w:t>
      </w:r>
    </w:p>
    <w:p w14:paraId="70E026B2" w14:textId="77777777" w:rsidR="00653A75" w:rsidRDefault="00E055BD" w:rsidP="002325DF">
      <w:r w:rsidRPr="007A124B">
        <w:t>A-t-il au moins une boussole</w:t>
      </w:r>
      <w:r w:rsidR="00653A75">
        <w:t> ?</w:t>
      </w:r>
    </w:p>
    <w:p w14:paraId="70E026B3" w14:textId="77777777" w:rsidR="000B0689" w:rsidRPr="007A124B" w:rsidRDefault="000B0689" w:rsidP="002325DF"/>
    <w:p w14:paraId="70E026B4" w14:textId="77777777" w:rsidR="000B0689" w:rsidRDefault="00E055BD" w:rsidP="002325DF">
      <w:r w:rsidRPr="007A124B">
        <w:t>Si un c</w:t>
      </w:r>
      <w:r w:rsidR="000B0689">
        <w:t>oup de vent</w:t>
      </w:r>
    </w:p>
    <w:p w14:paraId="70E026B5" w14:textId="77777777" w:rsidR="00653A75" w:rsidRDefault="00E055BD" w:rsidP="002325DF">
      <w:r w:rsidRPr="007A124B">
        <w:t>Lui rabat les ailes</w:t>
      </w:r>
      <w:r w:rsidR="00653A75">
        <w:t>,</w:t>
      </w:r>
    </w:p>
    <w:p w14:paraId="70E026B6" w14:textId="77777777" w:rsidR="000B0689" w:rsidRDefault="00E055BD" w:rsidP="002325DF">
      <w:r w:rsidRPr="007A124B">
        <w:t>Il tombera dans l</w:t>
      </w:r>
      <w:r w:rsidR="00653A75">
        <w:t>’</w:t>
      </w:r>
      <w:r w:rsidRPr="007A124B">
        <w:t>eau</w:t>
      </w:r>
    </w:p>
    <w:p w14:paraId="70E026B7" w14:textId="77777777" w:rsidR="00653A75" w:rsidRDefault="00E055BD" w:rsidP="002325DF">
      <w:r w:rsidRPr="007A124B">
        <w:t>Et ne sait pas nager</w:t>
      </w:r>
      <w:r w:rsidR="00653A75">
        <w:t>.</w:t>
      </w:r>
    </w:p>
    <w:p w14:paraId="70E026B8" w14:textId="77777777" w:rsidR="000B0689" w:rsidRPr="007A124B" w:rsidRDefault="000B0689" w:rsidP="002325DF"/>
    <w:p w14:paraId="70E026B9" w14:textId="77777777" w:rsidR="00653A75" w:rsidRDefault="00E055BD" w:rsidP="002325DF">
      <w:r w:rsidRPr="007A124B">
        <w:t>Et que va-t-il manger</w:t>
      </w:r>
      <w:r w:rsidR="00653A75">
        <w:t> ?</w:t>
      </w:r>
    </w:p>
    <w:p w14:paraId="70E026BA" w14:textId="77777777" w:rsidR="00653A75" w:rsidRDefault="00E055BD" w:rsidP="002325DF">
      <w:r w:rsidRPr="007A124B">
        <w:t>Et si ses forces l</w:t>
      </w:r>
      <w:r w:rsidR="00653A75">
        <w:t>’</w:t>
      </w:r>
      <w:r w:rsidRPr="007A124B">
        <w:t>abandonnent</w:t>
      </w:r>
      <w:r w:rsidR="00653A75">
        <w:t>,</w:t>
      </w:r>
    </w:p>
    <w:p w14:paraId="70E026BB" w14:textId="77777777" w:rsidR="00653A75" w:rsidRDefault="00E055BD" w:rsidP="002325DF">
      <w:r w:rsidRPr="007A124B">
        <w:t>Qui le secourra</w:t>
      </w:r>
      <w:r w:rsidR="00653A75">
        <w:t xml:space="preserve"> ? </w:t>
      </w:r>
      <w:r w:rsidRPr="007A124B">
        <w:t>Personne</w:t>
      </w:r>
      <w:r w:rsidR="00653A75">
        <w:t>.</w:t>
      </w:r>
    </w:p>
    <w:p w14:paraId="70E026BC" w14:textId="77777777" w:rsidR="000B0689" w:rsidRPr="007A124B" w:rsidRDefault="000B0689" w:rsidP="002325DF"/>
    <w:p w14:paraId="70E026BD" w14:textId="77777777" w:rsidR="000B0689" w:rsidRDefault="00E055BD" w:rsidP="002325DF">
      <w:r w:rsidRPr="007A124B">
        <w:t>Pourvu qu</w:t>
      </w:r>
      <w:r w:rsidR="00653A75">
        <w:t>’</w:t>
      </w:r>
      <w:r w:rsidRPr="007A124B">
        <w:t>il aperçoive à temps</w:t>
      </w:r>
    </w:p>
    <w:p w14:paraId="70E026BE" w14:textId="77777777" w:rsidR="00653A75" w:rsidRDefault="00E055BD" w:rsidP="002325DF">
      <w:r w:rsidRPr="007A124B">
        <w:t>Une petite crique</w:t>
      </w:r>
      <w:r w:rsidR="00653A75">
        <w:t> !</w:t>
      </w:r>
    </w:p>
    <w:p w14:paraId="70E026BF" w14:textId="77777777" w:rsidR="00653A75" w:rsidRDefault="00E055BD" w:rsidP="002325DF">
      <w:r w:rsidRPr="007A124B">
        <w:t>C</w:t>
      </w:r>
      <w:r w:rsidR="00653A75">
        <w:t>’</w:t>
      </w:r>
      <w:r w:rsidRPr="007A124B">
        <w:t>est tellement loin</w:t>
      </w:r>
      <w:r w:rsidR="00653A75">
        <w:t xml:space="preserve">, </w:t>
      </w:r>
      <w:r w:rsidRPr="007A124B">
        <w:t>l</w:t>
      </w:r>
      <w:r w:rsidR="00653A75">
        <w:t>’</w:t>
      </w:r>
      <w:r w:rsidRPr="007A124B">
        <w:t>Amérique</w:t>
      </w:r>
      <w:r w:rsidR="00653A75">
        <w:t>…</w:t>
      </w:r>
    </w:p>
    <w:p w14:paraId="70E026C0" w14:textId="77777777" w:rsidR="00E055BD" w:rsidRPr="009C7652" w:rsidRDefault="00E055BD" w:rsidP="002325DF">
      <w:pPr>
        <w:pStyle w:val="Auteur"/>
      </w:pPr>
      <w:r w:rsidRPr="009C7652">
        <w:t>Michel Luneau</w:t>
      </w:r>
    </w:p>
    <w:p w14:paraId="70E026C1" w14:textId="77777777" w:rsidR="009C7652" w:rsidRPr="00BF16D2" w:rsidRDefault="00E811C4" w:rsidP="00E811C4">
      <w:pPr>
        <w:pStyle w:val="Notation"/>
      </w:pPr>
      <w:bookmarkStart w:id="45" w:name="bookmark73"/>
      <w:r>
        <w:lastRenderedPageBreak/>
        <w:tab/>
      </w:r>
      <w:r w:rsidR="009C7652" w:rsidRPr="00BF16D2">
        <w:t>6 points</w:t>
      </w:r>
    </w:p>
    <w:p w14:paraId="70E026C2" w14:textId="77777777" w:rsidR="001C67DB" w:rsidRDefault="00E055BD" w:rsidP="002325DF">
      <w:pPr>
        <w:pStyle w:val="Titre1"/>
        <w:rPr>
          <w:b/>
        </w:rPr>
      </w:pPr>
      <w:r>
        <w:t>Devinette</w:t>
      </w:r>
    </w:p>
    <w:bookmarkEnd w:id="45"/>
    <w:p w14:paraId="70E026C3" w14:textId="77777777" w:rsidR="000B0689" w:rsidRDefault="009C7652" w:rsidP="002325DF">
      <w:r>
        <w:t xml:space="preserve"> </w:t>
      </w:r>
      <w:r w:rsidR="00653A75">
        <w:t>« </w:t>
      </w:r>
      <w:r w:rsidR="000B0689">
        <w:t>Je suis brin de bois noirci</w:t>
      </w:r>
    </w:p>
    <w:p w14:paraId="70E026C4" w14:textId="77777777" w:rsidR="00653A75" w:rsidRDefault="00E055BD" w:rsidP="002325DF">
      <w:proofErr w:type="gramStart"/>
      <w:r w:rsidRPr="000B0689">
        <w:t>et</w:t>
      </w:r>
      <w:proofErr w:type="gramEnd"/>
      <w:r w:rsidRPr="000B0689">
        <w:t xml:space="preserve"> travaille jour et nuit</w:t>
      </w:r>
      <w:r w:rsidR="00653A75">
        <w:t>.</w:t>
      </w:r>
    </w:p>
    <w:p w14:paraId="70E026C5" w14:textId="77777777" w:rsidR="00653A75" w:rsidRDefault="00E055BD" w:rsidP="002325DF">
      <w:r w:rsidRPr="000B0689">
        <w:t>Je soulève</w:t>
      </w:r>
      <w:r w:rsidR="00653A75">
        <w:t xml:space="preserve"> – </w:t>
      </w:r>
      <w:r w:rsidRPr="000B0689">
        <w:t>c</w:t>
      </w:r>
      <w:r w:rsidR="00653A75">
        <w:t>’</w:t>
      </w:r>
      <w:r w:rsidRPr="000B0689">
        <w:t>est inouï</w:t>
      </w:r>
      <w:r w:rsidR="00653A75">
        <w:t xml:space="preserve"> –</w:t>
      </w:r>
    </w:p>
    <w:p w14:paraId="70E026C6" w14:textId="77777777" w:rsidR="00653A75" w:rsidRDefault="00E055BD" w:rsidP="002325DF">
      <w:proofErr w:type="gramStart"/>
      <w:r w:rsidRPr="000B0689">
        <w:t>cent</w:t>
      </w:r>
      <w:proofErr w:type="gramEnd"/>
      <w:r w:rsidRPr="000B0689">
        <w:t xml:space="preserve"> fois mon poids</w:t>
      </w:r>
      <w:r w:rsidR="00653A75">
        <w:t xml:space="preserve">, </w:t>
      </w:r>
      <w:r w:rsidRPr="000B0689">
        <w:t>et sans cric</w:t>
      </w:r>
      <w:r w:rsidR="00653A75">
        <w:t>.</w:t>
      </w:r>
    </w:p>
    <w:p w14:paraId="70E026C7" w14:textId="77777777" w:rsidR="000B0689" w:rsidRDefault="00E055BD" w:rsidP="002325DF">
      <w:r w:rsidRPr="000B0689">
        <w:t>Du grenier jusqu</w:t>
      </w:r>
      <w:r w:rsidR="00653A75">
        <w:t>’</w:t>
      </w:r>
      <w:r w:rsidR="000B0689">
        <w:t>au fournil</w:t>
      </w:r>
    </w:p>
    <w:p w14:paraId="70E026C8" w14:textId="77777777" w:rsidR="00653A75" w:rsidRDefault="00E055BD" w:rsidP="002325DF">
      <w:proofErr w:type="gramStart"/>
      <w:r w:rsidRPr="000B0689">
        <w:t>j</w:t>
      </w:r>
      <w:r w:rsidR="00653A75">
        <w:t>’</w:t>
      </w:r>
      <w:r w:rsidRPr="000B0689">
        <w:t>engrange</w:t>
      </w:r>
      <w:proofErr w:type="gramEnd"/>
      <w:r w:rsidRPr="000B0689">
        <w:t xml:space="preserve"> des grains de riz</w:t>
      </w:r>
      <w:r w:rsidR="00653A75">
        <w:t>.</w:t>
      </w:r>
    </w:p>
    <w:p w14:paraId="70E026C9" w14:textId="77777777" w:rsidR="000B0689" w:rsidRDefault="00E055BD" w:rsidP="002325DF">
      <w:r w:rsidRPr="000B0689">
        <w:t xml:space="preserve">Ne </w:t>
      </w:r>
      <w:r w:rsidR="000B0689">
        <w:t>touchez pas à mon nid</w:t>
      </w:r>
    </w:p>
    <w:p w14:paraId="70E026CA" w14:textId="77777777" w:rsidR="00E055BD" w:rsidRPr="000B0689" w:rsidRDefault="00E055BD" w:rsidP="002325DF">
      <w:proofErr w:type="gramStart"/>
      <w:r w:rsidRPr="000B0689">
        <w:t>vous</w:t>
      </w:r>
      <w:proofErr w:type="gramEnd"/>
      <w:r w:rsidRPr="000B0689">
        <w:t xml:space="preserve"> feriez venir la pluie</w:t>
      </w:r>
      <w:r w:rsidR="00653A75">
        <w:t>. »</w:t>
      </w:r>
    </w:p>
    <w:p w14:paraId="70E026CB" w14:textId="77777777" w:rsidR="00653A75" w:rsidRDefault="00E055BD" w:rsidP="002325DF">
      <w:r w:rsidRPr="000B0689">
        <w:t>C</w:t>
      </w:r>
      <w:r w:rsidR="00653A75">
        <w:t>’</w:t>
      </w:r>
      <w:r w:rsidRPr="000B0689">
        <w:t>est ce qu</w:t>
      </w:r>
      <w:r w:rsidR="00653A75">
        <w:t>’</w:t>
      </w:r>
      <w:r w:rsidRPr="000B0689">
        <w:t>un soir m</w:t>
      </w:r>
      <w:r w:rsidR="00653A75">
        <w:t>’</w:t>
      </w:r>
      <w:r w:rsidRPr="000B0689">
        <w:t>avait dit</w:t>
      </w:r>
      <w:r w:rsidR="00653A75">
        <w:t>,</w:t>
      </w:r>
    </w:p>
    <w:p w14:paraId="70E026CC" w14:textId="77777777" w:rsidR="00653A75" w:rsidRDefault="00E055BD" w:rsidP="002325DF">
      <w:proofErr w:type="gramStart"/>
      <w:r w:rsidRPr="000B0689">
        <w:t>quand</w:t>
      </w:r>
      <w:proofErr w:type="gramEnd"/>
      <w:r w:rsidRPr="000B0689">
        <w:t xml:space="preserve"> nous étions entre amis</w:t>
      </w:r>
      <w:r w:rsidR="00653A75">
        <w:t>,</w:t>
      </w:r>
    </w:p>
    <w:p w14:paraId="70E026CD" w14:textId="77777777" w:rsidR="00653A75" w:rsidRDefault="00E055BD" w:rsidP="002325DF">
      <w:proofErr w:type="gramStart"/>
      <w:r w:rsidRPr="000B0689">
        <w:t>la</w:t>
      </w:r>
      <w:proofErr w:type="gramEnd"/>
      <w:r w:rsidRPr="000B0689">
        <w:t xml:space="preserve"> fourmi</w:t>
      </w:r>
      <w:r w:rsidR="00653A75">
        <w:t>.</w:t>
      </w:r>
    </w:p>
    <w:p w14:paraId="70E026CE" w14:textId="77777777" w:rsidR="00E055BD" w:rsidRPr="000B0689" w:rsidRDefault="00E055BD" w:rsidP="002325DF">
      <w:pPr>
        <w:pStyle w:val="Auteur"/>
      </w:pPr>
      <w:r w:rsidRPr="000B0689">
        <w:t>Michel Beau</w:t>
      </w:r>
    </w:p>
    <w:p w14:paraId="70E026CF" w14:textId="6020D5DB" w:rsidR="009C7652" w:rsidRPr="00BF16D2" w:rsidRDefault="00E811C4" w:rsidP="00E811C4">
      <w:pPr>
        <w:pStyle w:val="Notation"/>
      </w:pPr>
      <w:bookmarkStart w:id="46" w:name="bookmark74"/>
      <w:r>
        <w:lastRenderedPageBreak/>
        <w:tab/>
      </w:r>
      <w:r w:rsidR="00CE32BF">
        <w:t>10</w:t>
      </w:r>
      <w:r w:rsidR="009C7652" w:rsidRPr="00BF16D2">
        <w:t xml:space="preserve"> points</w:t>
      </w:r>
    </w:p>
    <w:p w14:paraId="70E026D0" w14:textId="77777777" w:rsidR="001C67DB" w:rsidRDefault="00E055BD" w:rsidP="002325DF">
      <w:pPr>
        <w:pStyle w:val="Titre1"/>
        <w:rPr>
          <w:b/>
        </w:rPr>
      </w:pPr>
      <w:r>
        <w:t>Le dilemme</w:t>
      </w:r>
    </w:p>
    <w:bookmarkEnd w:id="46"/>
    <w:p w14:paraId="70E026D1" w14:textId="77777777" w:rsidR="000B0689" w:rsidRDefault="00E055BD" w:rsidP="002325DF">
      <w:r w:rsidRPr="000B0689">
        <w:t>J</w:t>
      </w:r>
      <w:r w:rsidR="00653A75">
        <w:t>’</w:t>
      </w:r>
      <w:r w:rsidRPr="000B0689">
        <w:t>ai vu des barreaux</w:t>
      </w:r>
    </w:p>
    <w:p w14:paraId="70E026D2" w14:textId="77777777" w:rsidR="000B0689" w:rsidRDefault="00E055BD" w:rsidP="002325DF">
      <w:proofErr w:type="gramStart"/>
      <w:r w:rsidRPr="000B0689">
        <w:t>je</w:t>
      </w:r>
      <w:proofErr w:type="gramEnd"/>
      <w:r w:rsidRPr="000B0689">
        <w:t xml:space="preserve"> m</w:t>
      </w:r>
      <w:r w:rsidR="00653A75">
        <w:t>’</w:t>
      </w:r>
      <w:r w:rsidRPr="000B0689">
        <w:t>y suis heurté</w:t>
      </w:r>
    </w:p>
    <w:p w14:paraId="70E026D3" w14:textId="77777777" w:rsidR="00653A75" w:rsidRDefault="00E055BD" w:rsidP="002325DF">
      <w:proofErr w:type="gramStart"/>
      <w:r w:rsidRPr="000B0689">
        <w:t>c</w:t>
      </w:r>
      <w:r w:rsidR="00653A75">
        <w:t>’</w:t>
      </w:r>
      <w:r w:rsidRPr="000B0689">
        <w:t>était</w:t>
      </w:r>
      <w:proofErr w:type="gramEnd"/>
      <w:r w:rsidRPr="000B0689">
        <w:t xml:space="preserve"> l</w:t>
      </w:r>
      <w:r w:rsidR="00653A75">
        <w:t>’</w:t>
      </w:r>
      <w:r w:rsidRPr="000B0689">
        <w:t>esprit pur</w:t>
      </w:r>
      <w:r w:rsidR="00653A75">
        <w:t>.</w:t>
      </w:r>
    </w:p>
    <w:p w14:paraId="70E026D4" w14:textId="77777777" w:rsidR="000B0689" w:rsidRPr="000B0689" w:rsidRDefault="000B0689" w:rsidP="002325DF"/>
    <w:p w14:paraId="70E026D5" w14:textId="77777777" w:rsidR="000B0689" w:rsidRDefault="00E055BD" w:rsidP="002325DF">
      <w:r w:rsidRPr="000B0689">
        <w:t>J</w:t>
      </w:r>
      <w:r w:rsidR="00653A75">
        <w:t>’</w:t>
      </w:r>
      <w:r w:rsidRPr="000B0689">
        <w:t>ai vu des poireaux</w:t>
      </w:r>
    </w:p>
    <w:p w14:paraId="70E026D6" w14:textId="77777777" w:rsidR="000B0689" w:rsidRDefault="00E055BD" w:rsidP="002325DF">
      <w:proofErr w:type="gramStart"/>
      <w:r w:rsidRPr="000B0689">
        <w:t>je</w:t>
      </w:r>
      <w:proofErr w:type="gramEnd"/>
      <w:r w:rsidRPr="000B0689">
        <w:t xml:space="preserve"> les ai mangés</w:t>
      </w:r>
    </w:p>
    <w:p w14:paraId="70E026D7" w14:textId="77777777" w:rsidR="00653A75" w:rsidRDefault="00E055BD" w:rsidP="002325DF">
      <w:proofErr w:type="gramStart"/>
      <w:r w:rsidRPr="000B0689">
        <w:t>c</w:t>
      </w:r>
      <w:r w:rsidR="00653A75">
        <w:t>’</w:t>
      </w:r>
      <w:r w:rsidRPr="000B0689">
        <w:t>était</w:t>
      </w:r>
      <w:proofErr w:type="gramEnd"/>
      <w:r w:rsidRPr="000B0689">
        <w:t xml:space="preserve"> la nature</w:t>
      </w:r>
      <w:r w:rsidR="00653A75">
        <w:t>.</w:t>
      </w:r>
    </w:p>
    <w:p w14:paraId="70E026D8" w14:textId="77777777" w:rsidR="000B0689" w:rsidRPr="000B0689" w:rsidRDefault="000B0689" w:rsidP="002325DF"/>
    <w:p w14:paraId="70E026D9" w14:textId="77777777" w:rsidR="00653A75" w:rsidRDefault="00E055BD" w:rsidP="002325DF">
      <w:r w:rsidRPr="000B0689">
        <w:t>Pas plus avancé</w:t>
      </w:r>
      <w:r w:rsidR="00653A75">
        <w:t> !</w:t>
      </w:r>
    </w:p>
    <w:p w14:paraId="70E026DA" w14:textId="77777777" w:rsidR="000B0689" w:rsidRDefault="000B0689" w:rsidP="002325DF">
      <w:r>
        <w:t>Toujours des barreaux</w:t>
      </w:r>
    </w:p>
    <w:p w14:paraId="70E026DB" w14:textId="77777777" w:rsidR="00653A75" w:rsidRDefault="00E055BD" w:rsidP="002325DF">
      <w:proofErr w:type="gramStart"/>
      <w:r w:rsidRPr="000B0689">
        <w:t>toujours</w:t>
      </w:r>
      <w:proofErr w:type="gramEnd"/>
      <w:r w:rsidRPr="000B0689">
        <w:t xml:space="preserve"> des poireaux</w:t>
      </w:r>
      <w:r w:rsidR="00653A75">
        <w:t> !</w:t>
      </w:r>
    </w:p>
    <w:p w14:paraId="70E026DC" w14:textId="77777777" w:rsidR="000B0689" w:rsidRPr="000B0689" w:rsidRDefault="000B0689" w:rsidP="002325DF"/>
    <w:p w14:paraId="70E026DD" w14:textId="77777777" w:rsidR="000B0689" w:rsidRDefault="00E055BD" w:rsidP="002325DF">
      <w:r w:rsidRPr="000B0689">
        <w:t>Ah</w:t>
      </w:r>
      <w:r w:rsidR="00653A75">
        <w:t xml:space="preserve"> ! </w:t>
      </w:r>
      <w:r w:rsidR="000B0689">
        <w:t>si je pouvais</w:t>
      </w:r>
    </w:p>
    <w:p w14:paraId="70E026DE" w14:textId="77777777" w:rsidR="000B0689" w:rsidRDefault="000B0689" w:rsidP="002325DF">
      <w:proofErr w:type="gramStart"/>
      <w:r>
        <w:t>laisser</w:t>
      </w:r>
      <w:proofErr w:type="gramEnd"/>
      <w:r>
        <w:t xml:space="preserve"> les poireaux</w:t>
      </w:r>
    </w:p>
    <w:p w14:paraId="70E026DF" w14:textId="77777777" w:rsidR="000B0689" w:rsidRDefault="000B0689" w:rsidP="002325DF">
      <w:proofErr w:type="gramStart"/>
      <w:r>
        <w:t>d</w:t>
      </w:r>
      <w:r w:rsidR="00E055BD" w:rsidRPr="000B0689">
        <w:t>errière</w:t>
      </w:r>
      <w:proofErr w:type="gramEnd"/>
      <w:r w:rsidR="00E055BD" w:rsidRPr="000B0689">
        <w:t xml:space="preserve"> les barreaux</w:t>
      </w:r>
    </w:p>
    <w:p w14:paraId="70E026E0" w14:textId="77777777" w:rsidR="000B0689" w:rsidRDefault="00E055BD" w:rsidP="002325DF">
      <w:proofErr w:type="gramStart"/>
      <w:r w:rsidRPr="000B0689">
        <w:t>la</w:t>
      </w:r>
      <w:proofErr w:type="gramEnd"/>
      <w:r w:rsidRPr="000B0689">
        <w:t xml:space="preserve"> clé sous la porte</w:t>
      </w:r>
    </w:p>
    <w:p w14:paraId="70E026E1" w14:textId="77777777" w:rsidR="000B0689" w:rsidRDefault="00E055BD" w:rsidP="002325DF">
      <w:proofErr w:type="gramStart"/>
      <w:r w:rsidRPr="000B0689">
        <w:t>et</w:t>
      </w:r>
      <w:proofErr w:type="gramEnd"/>
      <w:r w:rsidRPr="000B0689">
        <w:t xml:space="preserve"> partir ailleurs</w:t>
      </w:r>
    </w:p>
    <w:p w14:paraId="70E026E2" w14:textId="77777777" w:rsidR="00653A75" w:rsidRDefault="00E055BD" w:rsidP="002325DF">
      <w:proofErr w:type="gramStart"/>
      <w:r w:rsidRPr="000B0689">
        <w:t>parler</w:t>
      </w:r>
      <w:proofErr w:type="gramEnd"/>
      <w:r w:rsidRPr="000B0689">
        <w:t xml:space="preserve"> d</w:t>
      </w:r>
      <w:r w:rsidR="00653A75">
        <w:t>’</w:t>
      </w:r>
      <w:r w:rsidRPr="000B0689">
        <w:t>autre chose</w:t>
      </w:r>
      <w:r w:rsidR="00653A75">
        <w:t> !</w:t>
      </w:r>
    </w:p>
    <w:p w14:paraId="70E026E3" w14:textId="77777777" w:rsidR="00E055BD" w:rsidRPr="00E055BD" w:rsidRDefault="00E055BD" w:rsidP="002325DF">
      <w:pPr>
        <w:pStyle w:val="Auteur"/>
      </w:pPr>
      <w:r w:rsidRPr="00E055BD">
        <w:t>Jean Tardieu</w:t>
      </w:r>
    </w:p>
    <w:p w14:paraId="70E026E4" w14:textId="77777777" w:rsidR="009C7652" w:rsidRPr="00E055BD" w:rsidRDefault="00E811C4" w:rsidP="00E811C4">
      <w:pPr>
        <w:pStyle w:val="Notation"/>
      </w:pPr>
      <w:bookmarkStart w:id="47" w:name="bookmark75"/>
      <w:r>
        <w:lastRenderedPageBreak/>
        <w:tab/>
      </w:r>
      <w:r w:rsidR="009C7652">
        <w:t xml:space="preserve">10 </w:t>
      </w:r>
      <w:r w:rsidR="009C7652" w:rsidRPr="00E055BD">
        <w:t>points</w:t>
      </w:r>
    </w:p>
    <w:p w14:paraId="70E026E5" w14:textId="77777777" w:rsidR="00E055BD" w:rsidRPr="00E055BD" w:rsidRDefault="00E055BD" w:rsidP="002325DF">
      <w:pPr>
        <w:pStyle w:val="Titre1"/>
      </w:pPr>
      <w:r w:rsidRPr="00E055BD">
        <w:t>Le globe</w:t>
      </w:r>
      <w:bookmarkEnd w:id="47"/>
    </w:p>
    <w:p w14:paraId="70E026E6" w14:textId="77777777" w:rsidR="00653A75" w:rsidRDefault="00E055BD" w:rsidP="002325DF">
      <w:r w:rsidRPr="000B0689">
        <w:t>Offrons le globe aux enfants</w:t>
      </w:r>
      <w:r w:rsidR="00653A75">
        <w:t xml:space="preserve">, </w:t>
      </w:r>
      <w:r w:rsidRPr="000B0689">
        <w:t>au moins pour une journée</w:t>
      </w:r>
      <w:r w:rsidR="00653A75">
        <w:t>.</w:t>
      </w:r>
    </w:p>
    <w:p w14:paraId="70E026E7" w14:textId="77777777" w:rsidR="00E055BD" w:rsidRPr="000B0689" w:rsidRDefault="00E055BD" w:rsidP="002325DF">
      <w:r w:rsidRPr="000B0689">
        <w:t>Donnons-leur afin qu</w:t>
      </w:r>
      <w:r w:rsidR="00653A75">
        <w:t>’</w:t>
      </w:r>
      <w:r w:rsidRPr="000B0689">
        <w:t>ils en jouent comme d</w:t>
      </w:r>
      <w:r w:rsidR="00653A75">
        <w:t>’</w:t>
      </w:r>
      <w:r w:rsidRPr="000B0689">
        <w:t>un ballon multicolore</w:t>
      </w:r>
    </w:p>
    <w:p w14:paraId="70E026E8" w14:textId="77777777" w:rsidR="00653A75" w:rsidRDefault="00E055BD" w:rsidP="002325DF">
      <w:r w:rsidRPr="000B0689">
        <w:t>Pour qu</w:t>
      </w:r>
      <w:r w:rsidR="00653A75">
        <w:t>’</w:t>
      </w:r>
      <w:r w:rsidRPr="000B0689">
        <w:t>ils jouent en chantant parmi les étoiles</w:t>
      </w:r>
      <w:r w:rsidR="00653A75">
        <w:t>.</w:t>
      </w:r>
    </w:p>
    <w:p w14:paraId="70E026E9" w14:textId="77777777" w:rsidR="00653A75" w:rsidRDefault="00E055BD" w:rsidP="002325DF">
      <w:r w:rsidRPr="000B0689">
        <w:t>Offrons le globe aux enfants</w:t>
      </w:r>
      <w:r w:rsidR="00653A75">
        <w:t>,</w:t>
      </w:r>
    </w:p>
    <w:p w14:paraId="70E026EA" w14:textId="77777777" w:rsidR="000B0689" w:rsidRDefault="00E055BD" w:rsidP="002325DF">
      <w:r w:rsidRPr="000B0689">
        <w:t>Donn</w:t>
      </w:r>
      <w:r w:rsidR="000B0689">
        <w:t>ons-leur comme une pomme énorme</w:t>
      </w:r>
    </w:p>
    <w:p w14:paraId="70E026EB" w14:textId="77777777" w:rsidR="00653A75" w:rsidRDefault="000B0689" w:rsidP="002325DF">
      <w:r>
        <w:t>C</w:t>
      </w:r>
      <w:r w:rsidR="00E055BD" w:rsidRPr="000B0689">
        <w:t>omme une boule de pain toute chaude</w:t>
      </w:r>
      <w:r w:rsidR="00653A75">
        <w:t>,</w:t>
      </w:r>
    </w:p>
    <w:p w14:paraId="70E026EC" w14:textId="77777777" w:rsidR="00653A75" w:rsidRDefault="00E055BD" w:rsidP="002325DF">
      <w:r w:rsidRPr="000B0689">
        <w:t>Qu</w:t>
      </w:r>
      <w:r w:rsidR="00653A75">
        <w:t>’</w:t>
      </w:r>
      <w:r w:rsidRPr="000B0689">
        <w:t>une journée au moins ils puissent manger à leur faim</w:t>
      </w:r>
      <w:r w:rsidR="00653A75">
        <w:t>.</w:t>
      </w:r>
    </w:p>
    <w:p w14:paraId="70E026ED" w14:textId="77777777" w:rsidR="00653A75" w:rsidRDefault="00E055BD" w:rsidP="002325DF">
      <w:r w:rsidRPr="000B0689">
        <w:t>Offrons le globe aux enfants</w:t>
      </w:r>
      <w:r w:rsidR="00653A75">
        <w:t>,</w:t>
      </w:r>
    </w:p>
    <w:p w14:paraId="70E026EE" w14:textId="77777777" w:rsidR="00653A75" w:rsidRDefault="00E055BD" w:rsidP="002325DF">
      <w:r w:rsidRPr="000B0689">
        <w:t>Qu</w:t>
      </w:r>
      <w:r w:rsidR="00653A75">
        <w:t>’</w:t>
      </w:r>
      <w:r w:rsidRPr="000B0689">
        <w:t>une journée au moins le globe apprenne la camaraderie</w:t>
      </w:r>
      <w:r w:rsidR="00653A75">
        <w:t>,</w:t>
      </w:r>
    </w:p>
    <w:p w14:paraId="70E026EF" w14:textId="77777777" w:rsidR="000B0689" w:rsidRDefault="00E055BD" w:rsidP="002325DF">
      <w:r w:rsidRPr="000B0689">
        <w:t xml:space="preserve">Les enfants </w:t>
      </w:r>
      <w:r w:rsidR="000B0689">
        <w:t>prendront de nos mains le globe</w:t>
      </w:r>
    </w:p>
    <w:p w14:paraId="70E026F0" w14:textId="77777777" w:rsidR="00653A75" w:rsidRDefault="00E055BD" w:rsidP="002325DF">
      <w:r w:rsidRPr="000B0689">
        <w:t>Ils y planteront des arbres immortels</w:t>
      </w:r>
      <w:r w:rsidR="00653A75">
        <w:t>.</w:t>
      </w:r>
    </w:p>
    <w:p w14:paraId="70E026F1" w14:textId="77777777" w:rsidR="00E055BD" w:rsidRDefault="00E055BD" w:rsidP="002325DF">
      <w:pPr>
        <w:pStyle w:val="Auteur"/>
      </w:pPr>
      <w:r w:rsidRPr="00E055BD">
        <w:t xml:space="preserve">Nazim </w:t>
      </w:r>
      <w:proofErr w:type="spellStart"/>
      <w:r w:rsidRPr="00E055BD">
        <w:t>Hikme</w:t>
      </w:r>
      <w:proofErr w:type="spellEnd"/>
    </w:p>
    <w:p w14:paraId="70E026F2" w14:textId="77777777" w:rsidR="009C7652" w:rsidRPr="000B0689" w:rsidRDefault="00E811C4" w:rsidP="00E811C4">
      <w:pPr>
        <w:pStyle w:val="Notation"/>
      </w:pPr>
      <w:r>
        <w:lastRenderedPageBreak/>
        <w:tab/>
      </w:r>
      <w:r w:rsidR="009C7652" w:rsidRPr="00BF16D2">
        <w:t>10 points</w:t>
      </w:r>
    </w:p>
    <w:p w14:paraId="70E026F3" w14:textId="77777777" w:rsidR="001C67DB" w:rsidRDefault="00E055BD" w:rsidP="002325DF">
      <w:pPr>
        <w:pStyle w:val="Titre1"/>
        <w:rPr>
          <w:b/>
        </w:rPr>
      </w:pPr>
      <w:r>
        <w:t>J</w:t>
      </w:r>
      <w:r w:rsidR="00653A75">
        <w:rPr>
          <w:b/>
        </w:rPr>
        <w:t>’</w:t>
      </w:r>
      <w:r>
        <w:t>écris</w:t>
      </w:r>
    </w:p>
    <w:p w14:paraId="70E026F4" w14:textId="77777777" w:rsidR="000B0689" w:rsidRDefault="00E055BD" w:rsidP="00A35D63">
      <w:pPr>
        <w:pStyle w:val="Normaldiminu"/>
      </w:pPr>
      <w:r w:rsidRPr="000B0689">
        <w:t>J</w:t>
      </w:r>
      <w:r w:rsidR="00653A75">
        <w:t>’</w:t>
      </w:r>
      <w:r w:rsidR="000B0689">
        <w:t>écris des mots bizarres</w:t>
      </w:r>
    </w:p>
    <w:p w14:paraId="70E026F5" w14:textId="77777777" w:rsidR="000B0689" w:rsidRDefault="00E055BD" w:rsidP="00A35D63">
      <w:pPr>
        <w:pStyle w:val="Normaldiminu"/>
      </w:pPr>
      <w:r w:rsidRPr="000B0689">
        <w:t>J</w:t>
      </w:r>
      <w:r w:rsidR="00653A75">
        <w:t>’</w:t>
      </w:r>
      <w:r w:rsidR="000B0689">
        <w:t>écris des longues histoires</w:t>
      </w:r>
    </w:p>
    <w:p w14:paraId="70E026F6" w14:textId="77777777" w:rsidR="000B0689" w:rsidRDefault="00E055BD" w:rsidP="00A35D63">
      <w:pPr>
        <w:pStyle w:val="Normaldiminu"/>
      </w:pPr>
      <w:r w:rsidRPr="000B0689">
        <w:t>J</w:t>
      </w:r>
      <w:r w:rsidR="00653A75">
        <w:t>’</w:t>
      </w:r>
      <w:r w:rsidR="000B0689">
        <w:t>écris juste pour rire</w:t>
      </w:r>
    </w:p>
    <w:p w14:paraId="70E026F7" w14:textId="77777777" w:rsidR="00653A75" w:rsidRDefault="00E055BD" w:rsidP="00A35D63">
      <w:pPr>
        <w:pStyle w:val="Normaldiminu"/>
      </w:pPr>
      <w:r w:rsidRPr="000B0689">
        <w:t>Des choses qui ne veulent rien dire</w:t>
      </w:r>
      <w:r w:rsidR="00653A75">
        <w:t>.</w:t>
      </w:r>
    </w:p>
    <w:p w14:paraId="70E026F8" w14:textId="77777777" w:rsidR="000B0689" w:rsidRPr="000B0689" w:rsidRDefault="000B0689" w:rsidP="00A35D63">
      <w:pPr>
        <w:pStyle w:val="Normaldiminu"/>
      </w:pPr>
    </w:p>
    <w:p w14:paraId="70E026F9" w14:textId="77777777" w:rsidR="000B0689" w:rsidRDefault="00E055BD" w:rsidP="00A35D63">
      <w:pPr>
        <w:pStyle w:val="Normaldiminu"/>
      </w:pPr>
      <w:r w:rsidRPr="000B0689">
        <w:t>Écrire c</w:t>
      </w:r>
      <w:r w:rsidR="00653A75">
        <w:t>’</w:t>
      </w:r>
      <w:r w:rsidR="000B0689">
        <w:t>est jouer</w:t>
      </w:r>
    </w:p>
    <w:p w14:paraId="70E026FA" w14:textId="77777777" w:rsidR="000B0689" w:rsidRDefault="00E055BD" w:rsidP="00A35D63">
      <w:pPr>
        <w:pStyle w:val="Normaldiminu"/>
      </w:pPr>
      <w:r w:rsidRPr="000B0689">
        <w:t>J</w:t>
      </w:r>
      <w:r w:rsidR="00653A75">
        <w:t>’</w:t>
      </w:r>
      <w:r w:rsidR="000B0689">
        <w:t>écris le soleil</w:t>
      </w:r>
    </w:p>
    <w:p w14:paraId="70E026FB" w14:textId="77777777" w:rsidR="000B0689" w:rsidRDefault="00E055BD" w:rsidP="00A35D63">
      <w:pPr>
        <w:pStyle w:val="Normaldiminu"/>
      </w:pPr>
      <w:r w:rsidRPr="000B0689">
        <w:t>J</w:t>
      </w:r>
      <w:r w:rsidR="00653A75">
        <w:t>’</w:t>
      </w:r>
      <w:r w:rsidR="000B0689">
        <w:t>écris les étoiles</w:t>
      </w:r>
    </w:p>
    <w:p w14:paraId="70E026FC" w14:textId="77777777" w:rsidR="000B0689" w:rsidRDefault="00E055BD" w:rsidP="00A35D63">
      <w:pPr>
        <w:pStyle w:val="Normaldiminu"/>
      </w:pPr>
      <w:r w:rsidRPr="000B0689">
        <w:t>J</w:t>
      </w:r>
      <w:r w:rsidR="00653A75">
        <w:t>’</w:t>
      </w:r>
      <w:r w:rsidR="000B0689">
        <w:t>invente des merveilles</w:t>
      </w:r>
    </w:p>
    <w:p w14:paraId="70E026FD" w14:textId="77777777" w:rsidR="00653A75" w:rsidRDefault="00E055BD" w:rsidP="00A35D63">
      <w:pPr>
        <w:pStyle w:val="Normaldiminu"/>
      </w:pPr>
      <w:r w:rsidRPr="000B0689">
        <w:t>Et des bateaux à voiles</w:t>
      </w:r>
      <w:r w:rsidR="00653A75">
        <w:t>.</w:t>
      </w:r>
    </w:p>
    <w:p w14:paraId="70E026FE" w14:textId="77777777" w:rsidR="000B0689" w:rsidRPr="000B0689" w:rsidRDefault="000B0689" w:rsidP="00A35D63">
      <w:pPr>
        <w:pStyle w:val="Normaldiminu"/>
      </w:pPr>
    </w:p>
    <w:p w14:paraId="70E026FF" w14:textId="77777777" w:rsidR="00E055BD" w:rsidRPr="000B0689" w:rsidRDefault="00E055BD" w:rsidP="00A35D63">
      <w:pPr>
        <w:pStyle w:val="Normaldiminu"/>
      </w:pPr>
      <w:r w:rsidRPr="000B0689">
        <w:t>Écrire c</w:t>
      </w:r>
      <w:r w:rsidR="00653A75">
        <w:t>’</w:t>
      </w:r>
      <w:r w:rsidRPr="000B0689">
        <w:t>est rêver</w:t>
      </w:r>
    </w:p>
    <w:p w14:paraId="70E02700" w14:textId="77777777" w:rsidR="000B0689" w:rsidRDefault="00E055BD" w:rsidP="00A35D63">
      <w:pPr>
        <w:pStyle w:val="Normaldiminu"/>
      </w:pPr>
      <w:r w:rsidRPr="000B0689">
        <w:t>J</w:t>
      </w:r>
      <w:r w:rsidR="00653A75">
        <w:t>’</w:t>
      </w:r>
      <w:r w:rsidRPr="000B0689">
        <w:t>écris</w:t>
      </w:r>
      <w:r w:rsidR="000B0689">
        <w:t xml:space="preserve"> pour toi</w:t>
      </w:r>
    </w:p>
    <w:p w14:paraId="70E02701" w14:textId="77777777" w:rsidR="000B0689" w:rsidRDefault="00E055BD" w:rsidP="00A35D63">
      <w:pPr>
        <w:pStyle w:val="Normaldiminu"/>
      </w:pPr>
      <w:r w:rsidRPr="000B0689">
        <w:t>J</w:t>
      </w:r>
      <w:r w:rsidR="00653A75">
        <w:t>’</w:t>
      </w:r>
      <w:r w:rsidR="000B0689">
        <w:t>écris pour moi</w:t>
      </w:r>
    </w:p>
    <w:p w14:paraId="70E02702" w14:textId="77777777" w:rsidR="000B0689" w:rsidRDefault="00E055BD" w:rsidP="00A35D63">
      <w:pPr>
        <w:pStyle w:val="Normaldiminu"/>
      </w:pPr>
      <w:r w:rsidRPr="000B0689">
        <w:t>J</w:t>
      </w:r>
      <w:r w:rsidR="00653A75">
        <w:t>’</w:t>
      </w:r>
      <w:r w:rsidR="000B0689">
        <w:t>écris pour ceux qui liront</w:t>
      </w:r>
    </w:p>
    <w:p w14:paraId="70E02703" w14:textId="77777777" w:rsidR="00653A75" w:rsidRDefault="00E055BD" w:rsidP="00A35D63">
      <w:pPr>
        <w:pStyle w:val="Normaldiminu"/>
      </w:pPr>
      <w:r w:rsidRPr="000B0689">
        <w:t>Et pour ceux qui ne liront pas</w:t>
      </w:r>
      <w:r w:rsidR="00653A75">
        <w:t>.</w:t>
      </w:r>
    </w:p>
    <w:p w14:paraId="70E02704" w14:textId="77777777" w:rsidR="000B0689" w:rsidRPr="000B0689" w:rsidRDefault="000B0689" w:rsidP="00A35D63">
      <w:pPr>
        <w:pStyle w:val="Normaldiminu"/>
      </w:pPr>
    </w:p>
    <w:p w14:paraId="70E02705" w14:textId="77777777" w:rsidR="00E055BD" w:rsidRPr="000B0689" w:rsidRDefault="00E055BD" w:rsidP="00A35D63">
      <w:pPr>
        <w:pStyle w:val="Normaldiminu"/>
      </w:pPr>
      <w:r w:rsidRPr="000B0689">
        <w:t>Écrire c</w:t>
      </w:r>
      <w:r w:rsidR="00653A75">
        <w:t>’</w:t>
      </w:r>
      <w:r w:rsidRPr="000B0689">
        <w:t>est aimer</w:t>
      </w:r>
    </w:p>
    <w:p w14:paraId="70E02706" w14:textId="77777777" w:rsidR="000B0689" w:rsidRDefault="00E055BD" w:rsidP="00A35D63">
      <w:pPr>
        <w:pStyle w:val="Normaldiminu"/>
      </w:pPr>
      <w:r w:rsidRPr="000B0689">
        <w:t>J</w:t>
      </w:r>
      <w:r w:rsidR="00653A75">
        <w:t>’</w:t>
      </w:r>
      <w:r w:rsidRPr="000B0689">
        <w:t>écris pour ceux d</w:t>
      </w:r>
      <w:r w:rsidR="00653A75">
        <w:t>’</w:t>
      </w:r>
      <w:r w:rsidR="000B0689">
        <w:t>ici</w:t>
      </w:r>
    </w:p>
    <w:p w14:paraId="70E02707" w14:textId="77777777" w:rsidR="000B0689" w:rsidRDefault="000B0689" w:rsidP="00A35D63">
      <w:pPr>
        <w:pStyle w:val="Normaldiminu"/>
      </w:pPr>
      <w:r>
        <w:t>Ou pour ceux qui sont loin</w:t>
      </w:r>
    </w:p>
    <w:p w14:paraId="70E02708" w14:textId="77777777" w:rsidR="000B0689" w:rsidRDefault="00E055BD" w:rsidP="00A35D63">
      <w:pPr>
        <w:pStyle w:val="Normaldiminu"/>
      </w:pPr>
      <w:r w:rsidRPr="000B0689">
        <w:t>Pour les gens d</w:t>
      </w:r>
      <w:r w:rsidR="00653A75">
        <w:t>’</w:t>
      </w:r>
      <w:r w:rsidRPr="000B0689">
        <w:t>aujourd</w:t>
      </w:r>
      <w:r w:rsidR="00653A75">
        <w:t>’</w:t>
      </w:r>
      <w:r w:rsidR="000B0689">
        <w:t>hui</w:t>
      </w:r>
    </w:p>
    <w:p w14:paraId="70E02709" w14:textId="77777777" w:rsidR="00653A75" w:rsidRDefault="00E055BD" w:rsidP="00A35D63">
      <w:pPr>
        <w:pStyle w:val="Normaldiminu"/>
      </w:pPr>
      <w:r w:rsidRPr="000B0689">
        <w:t>Et pour ceux de demain</w:t>
      </w:r>
      <w:r w:rsidR="00653A75">
        <w:t>.</w:t>
      </w:r>
    </w:p>
    <w:p w14:paraId="70E0270A" w14:textId="77777777" w:rsidR="00F97B0A" w:rsidRPr="000B0689" w:rsidRDefault="00F97B0A" w:rsidP="00A35D63">
      <w:pPr>
        <w:pStyle w:val="Normaldiminu"/>
      </w:pPr>
    </w:p>
    <w:p w14:paraId="70E0270B" w14:textId="77777777" w:rsidR="00653A75" w:rsidRDefault="00E055BD" w:rsidP="00A35D63">
      <w:pPr>
        <w:pStyle w:val="Normaldiminu"/>
      </w:pPr>
      <w:r w:rsidRPr="000B0689">
        <w:t>Écrire c</w:t>
      </w:r>
      <w:r w:rsidR="00653A75">
        <w:t>’</w:t>
      </w:r>
      <w:r w:rsidRPr="000B0689">
        <w:t>est vivre</w:t>
      </w:r>
      <w:r w:rsidR="00653A75">
        <w:t>.</w:t>
      </w:r>
    </w:p>
    <w:p w14:paraId="70E0270C" w14:textId="77777777" w:rsidR="00E055BD" w:rsidRPr="00E055BD" w:rsidRDefault="00E055BD" w:rsidP="002325DF">
      <w:pPr>
        <w:pStyle w:val="Auteur"/>
      </w:pPr>
      <w:r w:rsidRPr="00E055BD">
        <w:t>Geneviève Rousseau</w:t>
      </w:r>
    </w:p>
    <w:p w14:paraId="70E0270D" w14:textId="6630EA55" w:rsidR="009C7652" w:rsidRPr="00E055BD" w:rsidRDefault="00E811C4" w:rsidP="00E811C4">
      <w:pPr>
        <w:pStyle w:val="Notation"/>
      </w:pPr>
      <w:bookmarkStart w:id="48" w:name="bookmark76"/>
      <w:r>
        <w:lastRenderedPageBreak/>
        <w:tab/>
      </w:r>
      <w:r w:rsidR="00543428">
        <w:t>8</w:t>
      </w:r>
      <w:r w:rsidR="009C7652" w:rsidRPr="00E055BD">
        <w:t xml:space="preserve"> points</w:t>
      </w:r>
    </w:p>
    <w:p w14:paraId="70E0270E" w14:textId="77777777" w:rsidR="00E055BD" w:rsidRPr="00E055BD" w:rsidRDefault="00E055BD" w:rsidP="002325DF">
      <w:pPr>
        <w:pStyle w:val="Titre1"/>
      </w:pPr>
      <w:proofErr w:type="spellStart"/>
      <w:r w:rsidRPr="00E055BD">
        <w:t>Récatonpilu</w:t>
      </w:r>
      <w:proofErr w:type="spellEnd"/>
      <w:r w:rsidRPr="00E055BD">
        <w:t xml:space="preserve"> ou le jeu du poulet</w:t>
      </w:r>
      <w:bookmarkEnd w:id="48"/>
    </w:p>
    <w:p w14:paraId="70E0270F" w14:textId="77777777" w:rsidR="002F3732" w:rsidRDefault="00E055BD" w:rsidP="002325DF">
      <w:r w:rsidRPr="002F3732">
        <w:t>Si tu veux apprendre</w:t>
      </w:r>
    </w:p>
    <w:p w14:paraId="70E02710" w14:textId="77777777" w:rsidR="00653A75" w:rsidRDefault="00E055BD" w:rsidP="002325DF">
      <w:proofErr w:type="gramStart"/>
      <w:r w:rsidRPr="002F3732">
        <w:t>des</w:t>
      </w:r>
      <w:proofErr w:type="gramEnd"/>
      <w:r w:rsidRPr="002F3732">
        <w:t xml:space="preserve"> mots inconnus</w:t>
      </w:r>
      <w:r w:rsidR="00653A75">
        <w:t>,</w:t>
      </w:r>
    </w:p>
    <w:p w14:paraId="70E02711" w14:textId="77777777" w:rsidR="00653A75" w:rsidRDefault="00E055BD" w:rsidP="002325DF">
      <w:proofErr w:type="gramStart"/>
      <w:r w:rsidRPr="002F3732">
        <w:t>récapitulons</w:t>
      </w:r>
      <w:proofErr w:type="gramEnd"/>
      <w:r w:rsidR="00653A75">
        <w:t>,</w:t>
      </w:r>
    </w:p>
    <w:p w14:paraId="70E02712" w14:textId="77777777" w:rsidR="00653A75" w:rsidRDefault="00E055BD" w:rsidP="002325DF">
      <w:proofErr w:type="spellStart"/>
      <w:proofErr w:type="gramStart"/>
      <w:r w:rsidRPr="002F3732">
        <w:t>récatonpilu</w:t>
      </w:r>
      <w:proofErr w:type="spellEnd"/>
      <w:proofErr w:type="gramEnd"/>
      <w:r w:rsidR="00653A75">
        <w:t>.</w:t>
      </w:r>
    </w:p>
    <w:p w14:paraId="70E02713" w14:textId="77777777" w:rsidR="002F3732" w:rsidRDefault="002F3732" w:rsidP="002325DF">
      <w:r>
        <w:t xml:space="preserve">Si tu veux </w:t>
      </w:r>
      <w:r w:rsidR="006459A8">
        <w:t>connaitre</w:t>
      </w:r>
    </w:p>
    <w:p w14:paraId="70E02714" w14:textId="77777777" w:rsidR="00653A75" w:rsidRDefault="00E055BD" w:rsidP="002325DF">
      <w:proofErr w:type="gramStart"/>
      <w:r w:rsidRPr="002F3732">
        <w:t>des</w:t>
      </w:r>
      <w:proofErr w:type="gramEnd"/>
      <w:r w:rsidRPr="002F3732">
        <w:t xml:space="preserve"> jeux imprévus</w:t>
      </w:r>
      <w:r w:rsidR="00653A75">
        <w:t>,</w:t>
      </w:r>
    </w:p>
    <w:p w14:paraId="70E02715" w14:textId="77777777" w:rsidR="00653A75" w:rsidRDefault="00E055BD" w:rsidP="002325DF">
      <w:proofErr w:type="spellStart"/>
      <w:proofErr w:type="gramStart"/>
      <w:r w:rsidRPr="002F3732">
        <w:t>locomotivons</w:t>
      </w:r>
      <w:proofErr w:type="spellEnd"/>
      <w:proofErr w:type="gramEnd"/>
      <w:r w:rsidR="00653A75">
        <w:t>,</w:t>
      </w:r>
    </w:p>
    <w:p w14:paraId="70E02716" w14:textId="77777777" w:rsidR="00653A75" w:rsidRDefault="00E055BD" w:rsidP="002325DF">
      <w:proofErr w:type="spellStart"/>
      <w:proofErr w:type="gramStart"/>
      <w:r w:rsidRPr="002F3732">
        <w:t>locomotivu</w:t>
      </w:r>
      <w:proofErr w:type="spellEnd"/>
      <w:proofErr w:type="gramEnd"/>
      <w:r w:rsidR="00653A75">
        <w:t>.</w:t>
      </w:r>
    </w:p>
    <w:p w14:paraId="70E02717" w14:textId="77777777" w:rsidR="002F3732" w:rsidRDefault="002F3732" w:rsidP="002325DF">
      <w:r>
        <w:t>Je suis le renard</w:t>
      </w:r>
    </w:p>
    <w:p w14:paraId="70E02718" w14:textId="77777777" w:rsidR="002F3732" w:rsidRDefault="002F3732" w:rsidP="002325DF">
      <w:proofErr w:type="gramStart"/>
      <w:r>
        <w:t>je</w:t>
      </w:r>
      <w:proofErr w:type="gramEnd"/>
      <w:r>
        <w:t xml:space="preserve"> cours après toi</w:t>
      </w:r>
    </w:p>
    <w:p w14:paraId="70E02719" w14:textId="77777777" w:rsidR="00653A75" w:rsidRDefault="00E055BD" w:rsidP="002325DF">
      <w:proofErr w:type="gramStart"/>
      <w:r w:rsidRPr="002F3732">
        <w:t>plus</w:t>
      </w:r>
      <w:proofErr w:type="gramEnd"/>
      <w:r w:rsidRPr="002F3732">
        <w:t xml:space="preserve"> loin que ma vie</w:t>
      </w:r>
      <w:r w:rsidR="00653A75">
        <w:t>.</w:t>
      </w:r>
    </w:p>
    <w:p w14:paraId="70E0271A" w14:textId="77777777" w:rsidR="00653A75" w:rsidRDefault="00E055BD" w:rsidP="002325DF">
      <w:r w:rsidRPr="002F3732">
        <w:t>Comme tu vas vite</w:t>
      </w:r>
      <w:r w:rsidR="00653A75">
        <w:t> !</w:t>
      </w:r>
    </w:p>
    <w:p w14:paraId="70E0271B" w14:textId="77777777" w:rsidR="00653A75" w:rsidRDefault="00E055BD" w:rsidP="002325DF">
      <w:r w:rsidRPr="002F3732">
        <w:t>Si je m</w:t>
      </w:r>
      <w:r w:rsidR="00653A75">
        <w:t>’</w:t>
      </w:r>
      <w:r w:rsidRPr="002F3732">
        <w:t>essoufflais</w:t>
      </w:r>
      <w:r w:rsidR="00653A75">
        <w:t> !</w:t>
      </w:r>
    </w:p>
    <w:p w14:paraId="70E0271C" w14:textId="77777777" w:rsidR="00653A75" w:rsidRDefault="00E055BD" w:rsidP="002325DF">
      <w:r w:rsidRPr="002F3732">
        <w:t>Si je m</w:t>
      </w:r>
      <w:r w:rsidR="00653A75">
        <w:t>’</w:t>
      </w:r>
      <w:r w:rsidRPr="002F3732">
        <w:t>arrêtais</w:t>
      </w:r>
      <w:r w:rsidR="00653A75">
        <w:t> !</w:t>
      </w:r>
    </w:p>
    <w:p w14:paraId="70E0271D" w14:textId="77777777" w:rsidR="00E055BD" w:rsidRPr="00E055BD" w:rsidRDefault="00E055BD" w:rsidP="002325DF">
      <w:pPr>
        <w:pStyle w:val="Auteur"/>
      </w:pPr>
      <w:r w:rsidRPr="00E055BD">
        <w:t>Jean Tardieu</w:t>
      </w:r>
    </w:p>
    <w:p w14:paraId="70E0271E" w14:textId="77777777" w:rsidR="009C7652" w:rsidRPr="00E055BD" w:rsidRDefault="00E811C4" w:rsidP="00E811C4">
      <w:pPr>
        <w:pStyle w:val="Notation"/>
      </w:pPr>
      <w:bookmarkStart w:id="49" w:name="bookmark77"/>
      <w:r>
        <w:lastRenderedPageBreak/>
        <w:tab/>
      </w:r>
      <w:r w:rsidR="009C7652" w:rsidRPr="00E055BD">
        <w:t>6 points</w:t>
      </w:r>
    </w:p>
    <w:p w14:paraId="70E0271F" w14:textId="77777777" w:rsidR="00E055BD" w:rsidRPr="00E055BD" w:rsidRDefault="00E055BD" w:rsidP="002325DF">
      <w:pPr>
        <w:pStyle w:val="Titre1"/>
      </w:pPr>
      <w:r w:rsidRPr="00E055BD">
        <w:t>L</w:t>
      </w:r>
      <w:r w:rsidR="00653A75">
        <w:rPr>
          <w:b/>
        </w:rPr>
        <w:t>’</w:t>
      </w:r>
      <w:r w:rsidRPr="00E055BD">
        <w:t>orange des rêves</w:t>
      </w:r>
      <w:bookmarkEnd w:id="49"/>
    </w:p>
    <w:p w14:paraId="70E02720" w14:textId="77777777" w:rsidR="002F3732" w:rsidRDefault="00E055BD" w:rsidP="002325DF">
      <w:r w:rsidRPr="002F3732">
        <w:t>Tu peux perdre le nord</w:t>
      </w:r>
    </w:p>
    <w:p w14:paraId="70E02721" w14:textId="77777777" w:rsidR="002F3732" w:rsidRDefault="00E055BD" w:rsidP="002325DF">
      <w:proofErr w:type="gramStart"/>
      <w:r w:rsidRPr="002F3732">
        <w:t>comme</w:t>
      </w:r>
      <w:proofErr w:type="gramEnd"/>
      <w:r w:rsidRPr="002F3732">
        <w:t xml:space="preserve"> on dit</w:t>
      </w:r>
    </w:p>
    <w:p w14:paraId="70E02722" w14:textId="77777777" w:rsidR="002F3732" w:rsidRDefault="00E055BD" w:rsidP="002325DF">
      <w:proofErr w:type="gramStart"/>
      <w:r w:rsidRPr="002F3732">
        <w:t>tu</w:t>
      </w:r>
      <w:proofErr w:type="gramEnd"/>
      <w:r w:rsidRPr="002F3732">
        <w:t xml:space="preserve"> peux perdre patience</w:t>
      </w:r>
    </w:p>
    <w:p w14:paraId="70E02723" w14:textId="77777777" w:rsidR="00E055BD" w:rsidRDefault="00E055BD" w:rsidP="002325DF">
      <w:proofErr w:type="gramStart"/>
      <w:r w:rsidRPr="002F3732">
        <w:t>tu</w:t>
      </w:r>
      <w:proofErr w:type="gramEnd"/>
      <w:r w:rsidRPr="002F3732">
        <w:t xml:space="preserve"> peux perdre ton temps</w:t>
      </w:r>
    </w:p>
    <w:p w14:paraId="70E02724" w14:textId="77777777" w:rsidR="002F3732" w:rsidRPr="002F3732" w:rsidRDefault="002F3732" w:rsidP="002325DF"/>
    <w:p w14:paraId="70E02725" w14:textId="77777777" w:rsidR="002F3732" w:rsidRDefault="00E055BD" w:rsidP="002325DF">
      <w:proofErr w:type="gramStart"/>
      <w:r w:rsidRPr="002F3732">
        <w:t>perdre</w:t>
      </w:r>
      <w:proofErr w:type="gramEnd"/>
      <w:r w:rsidRPr="002F3732">
        <w:t xml:space="preserve"> la mémoire</w:t>
      </w:r>
    </w:p>
    <w:p w14:paraId="70E02726" w14:textId="77777777" w:rsidR="00E055BD" w:rsidRDefault="00E055BD" w:rsidP="002325DF">
      <w:proofErr w:type="gramStart"/>
      <w:r w:rsidRPr="002F3732">
        <w:t>et</w:t>
      </w:r>
      <w:proofErr w:type="gramEnd"/>
      <w:r w:rsidRPr="002F3732">
        <w:t xml:space="preserve"> ses chemins aveugles</w:t>
      </w:r>
    </w:p>
    <w:p w14:paraId="70E02727" w14:textId="77777777" w:rsidR="002F3732" w:rsidRPr="002F3732" w:rsidRDefault="002F3732" w:rsidP="002325DF"/>
    <w:p w14:paraId="70E02728" w14:textId="77777777" w:rsidR="002F3732" w:rsidRDefault="002F3732" w:rsidP="002325DF">
      <w:r>
        <w:t>Le sommeil peut glisser</w:t>
      </w:r>
    </w:p>
    <w:p w14:paraId="70E02729" w14:textId="77777777" w:rsidR="002F3732" w:rsidRDefault="002F3732" w:rsidP="002325DF">
      <w:proofErr w:type="gramStart"/>
      <w:r>
        <w:t>comme</w:t>
      </w:r>
      <w:proofErr w:type="gramEnd"/>
      <w:r>
        <w:t xml:space="preserve"> une truite</w:t>
      </w:r>
    </w:p>
    <w:p w14:paraId="70E0272A" w14:textId="77777777" w:rsidR="00E055BD" w:rsidRDefault="00E055BD" w:rsidP="002325DF">
      <w:proofErr w:type="gramStart"/>
      <w:r w:rsidRPr="002F3732">
        <w:t>dans</w:t>
      </w:r>
      <w:proofErr w:type="gramEnd"/>
      <w:r w:rsidRPr="002F3732">
        <w:t xml:space="preserve"> tes mains</w:t>
      </w:r>
    </w:p>
    <w:p w14:paraId="70E0272B" w14:textId="77777777" w:rsidR="002F3732" w:rsidRPr="002F3732" w:rsidRDefault="002F3732" w:rsidP="002325DF"/>
    <w:p w14:paraId="70E0272C" w14:textId="77777777" w:rsidR="00E055BD" w:rsidRPr="002F3732" w:rsidRDefault="00E055BD" w:rsidP="002325DF">
      <w:r w:rsidRPr="002F3732">
        <w:t>Tu peux perdre ton sourire</w:t>
      </w:r>
    </w:p>
    <w:p w14:paraId="70E0272D" w14:textId="77777777" w:rsidR="002F3732" w:rsidRDefault="002F3732" w:rsidP="002325DF">
      <w:r>
        <w:t>Mais ne perds pas</w:t>
      </w:r>
    </w:p>
    <w:p w14:paraId="70E0272E" w14:textId="77777777" w:rsidR="002F3732" w:rsidRDefault="002F3732" w:rsidP="002325DF">
      <w:proofErr w:type="gramStart"/>
      <w:r>
        <w:t>ne</w:t>
      </w:r>
      <w:proofErr w:type="gramEnd"/>
      <w:r>
        <w:t xml:space="preserve"> perds jamais</w:t>
      </w:r>
    </w:p>
    <w:p w14:paraId="70E0272F" w14:textId="77777777" w:rsidR="00E055BD" w:rsidRPr="002F3732" w:rsidRDefault="00E055BD" w:rsidP="002325DF">
      <w:proofErr w:type="gramStart"/>
      <w:r w:rsidRPr="002F3732">
        <w:t>l</w:t>
      </w:r>
      <w:r w:rsidR="00653A75">
        <w:t>’</w:t>
      </w:r>
      <w:r w:rsidRPr="002F3732">
        <w:t>orange</w:t>
      </w:r>
      <w:proofErr w:type="gramEnd"/>
      <w:r w:rsidRPr="002F3732">
        <w:t xml:space="preserve"> de tes rêves</w:t>
      </w:r>
    </w:p>
    <w:p w14:paraId="70E02730" w14:textId="77777777" w:rsidR="00E055BD" w:rsidRPr="00E055BD" w:rsidRDefault="00E055BD" w:rsidP="002325DF">
      <w:pPr>
        <w:pStyle w:val="Auteur"/>
      </w:pPr>
      <w:r w:rsidRPr="00E055BD">
        <w:t>Jean-Pierre Siméon</w:t>
      </w:r>
    </w:p>
    <w:p w14:paraId="70E02731" w14:textId="4F70F6BD" w:rsidR="009C7652" w:rsidRPr="00E055BD" w:rsidRDefault="009C7652" w:rsidP="00E811C4">
      <w:pPr>
        <w:pStyle w:val="Notation"/>
      </w:pPr>
      <w:bookmarkStart w:id="50" w:name="bookmark78"/>
      <w:r>
        <w:lastRenderedPageBreak/>
        <w:t>1</w:t>
      </w:r>
      <w:r w:rsidR="00E811C4">
        <w:tab/>
      </w:r>
      <w:r w:rsidR="00543428">
        <w:t>8</w:t>
      </w:r>
      <w:r>
        <w:t xml:space="preserve"> </w:t>
      </w:r>
      <w:r w:rsidRPr="00E055BD">
        <w:t>points</w:t>
      </w:r>
    </w:p>
    <w:p w14:paraId="70E02732" w14:textId="77777777" w:rsidR="00E055BD" w:rsidRPr="00E055BD" w:rsidRDefault="00E055BD" w:rsidP="002325DF">
      <w:pPr>
        <w:pStyle w:val="Titre1"/>
      </w:pPr>
      <w:r w:rsidRPr="00E055BD">
        <w:t>Les hiboux</w:t>
      </w:r>
      <w:bookmarkEnd w:id="50"/>
    </w:p>
    <w:p w14:paraId="70E02733" w14:textId="77777777" w:rsidR="002F3732" w:rsidRDefault="002F3732" w:rsidP="002325DF">
      <w:r>
        <w:t>Ce sont les mères de hiboux</w:t>
      </w:r>
    </w:p>
    <w:p w14:paraId="70E02734" w14:textId="77777777" w:rsidR="002F3732" w:rsidRDefault="00E055BD" w:rsidP="002325DF">
      <w:r w:rsidRPr="002F3732">
        <w:t>Qui désiraient chercher les poux</w:t>
      </w:r>
    </w:p>
    <w:p w14:paraId="70E02735" w14:textId="77777777" w:rsidR="00653A75" w:rsidRDefault="00E055BD" w:rsidP="002325DF">
      <w:r w:rsidRPr="002F3732">
        <w:t>De leurs enfants</w:t>
      </w:r>
      <w:r w:rsidR="00653A75">
        <w:t xml:space="preserve">, </w:t>
      </w:r>
      <w:r w:rsidRPr="002F3732">
        <w:t>leurs petits choux</w:t>
      </w:r>
      <w:r w:rsidR="00653A75">
        <w:t>,</w:t>
      </w:r>
    </w:p>
    <w:p w14:paraId="70E02736" w14:textId="77777777" w:rsidR="00653A75" w:rsidRDefault="00E055BD" w:rsidP="002325DF">
      <w:r w:rsidRPr="002F3732">
        <w:t>En les tenant sur leurs genoux</w:t>
      </w:r>
      <w:r w:rsidR="00653A75">
        <w:t>.</w:t>
      </w:r>
    </w:p>
    <w:p w14:paraId="70E02737" w14:textId="77777777" w:rsidR="002F3732" w:rsidRPr="002F3732" w:rsidRDefault="002F3732" w:rsidP="002325DF"/>
    <w:p w14:paraId="70E02738" w14:textId="77777777" w:rsidR="002F3732" w:rsidRDefault="00E055BD" w:rsidP="002325DF">
      <w:r w:rsidRPr="002F3732">
        <w:t>Leurs yeux d</w:t>
      </w:r>
      <w:r w:rsidR="00653A75">
        <w:t>’</w:t>
      </w:r>
      <w:r w:rsidRPr="002F3732">
        <w:t>or valent des bijoux</w:t>
      </w:r>
    </w:p>
    <w:p w14:paraId="70E02739" w14:textId="77777777" w:rsidR="00653A75" w:rsidRDefault="00E055BD" w:rsidP="002325DF">
      <w:r w:rsidRPr="002F3732">
        <w:t>Leur bec est dur comme cailloux</w:t>
      </w:r>
      <w:r w:rsidR="00653A75">
        <w:t>,</w:t>
      </w:r>
    </w:p>
    <w:p w14:paraId="70E0273A" w14:textId="77777777" w:rsidR="00653A75" w:rsidRDefault="00E055BD" w:rsidP="002325DF">
      <w:r w:rsidRPr="002F3732">
        <w:t>Ils sont doux comme des joujoux</w:t>
      </w:r>
      <w:r w:rsidR="00653A75">
        <w:t>,</w:t>
      </w:r>
    </w:p>
    <w:p w14:paraId="70E0273B" w14:textId="77777777" w:rsidR="00653A75" w:rsidRDefault="00E055BD" w:rsidP="002325DF">
      <w:r w:rsidRPr="002F3732">
        <w:t>Mais aux hiboux</w:t>
      </w:r>
      <w:r w:rsidR="00653A75">
        <w:t xml:space="preserve">, </w:t>
      </w:r>
      <w:r w:rsidRPr="002F3732">
        <w:t>point de genoux</w:t>
      </w:r>
      <w:r w:rsidR="00653A75">
        <w:t> !</w:t>
      </w:r>
    </w:p>
    <w:p w14:paraId="70E0273C" w14:textId="77777777" w:rsidR="002F3732" w:rsidRPr="002F3732" w:rsidRDefault="002F3732" w:rsidP="002325DF"/>
    <w:p w14:paraId="70E0273D" w14:textId="77777777" w:rsidR="00653A75" w:rsidRDefault="00E055BD" w:rsidP="002325DF">
      <w:r w:rsidRPr="002F3732">
        <w:t>Votre histoire se passait où</w:t>
      </w:r>
      <w:r w:rsidR="00653A75">
        <w:t> ?</w:t>
      </w:r>
    </w:p>
    <w:p w14:paraId="70E0273E" w14:textId="77777777" w:rsidR="00653A75" w:rsidRDefault="00E055BD" w:rsidP="002325DF">
      <w:r w:rsidRPr="002F3732">
        <w:t>Chez les Zoulous</w:t>
      </w:r>
      <w:r w:rsidR="00653A75">
        <w:t xml:space="preserve"> ? </w:t>
      </w:r>
      <w:r w:rsidRPr="002F3732">
        <w:t>Les Andalous</w:t>
      </w:r>
      <w:r w:rsidR="00653A75">
        <w:t> ?</w:t>
      </w:r>
    </w:p>
    <w:p w14:paraId="70E0273F" w14:textId="77777777" w:rsidR="00653A75" w:rsidRDefault="00E055BD" w:rsidP="002325DF">
      <w:r w:rsidRPr="002F3732">
        <w:t>Ou dans la cabane bambou</w:t>
      </w:r>
      <w:r w:rsidR="00653A75">
        <w:t> ?</w:t>
      </w:r>
    </w:p>
    <w:p w14:paraId="70E02740" w14:textId="14C55E3E" w:rsidR="00653A75" w:rsidRDefault="00CE32BF" w:rsidP="002325DF">
      <w:proofErr w:type="spellStart"/>
      <w:r>
        <w:t>A</w:t>
      </w:r>
      <w:proofErr w:type="spellEnd"/>
      <w:r w:rsidR="00E055BD" w:rsidRPr="002F3732">
        <w:t xml:space="preserve"> Moscou</w:t>
      </w:r>
      <w:r w:rsidR="00653A75">
        <w:t xml:space="preserve"> ? </w:t>
      </w:r>
      <w:r w:rsidR="00E055BD" w:rsidRPr="002F3732">
        <w:t>Ou à Tombouctou</w:t>
      </w:r>
      <w:r w:rsidR="00653A75">
        <w:t> ?</w:t>
      </w:r>
    </w:p>
    <w:p w14:paraId="70E02741" w14:textId="77777777" w:rsidR="00653A75" w:rsidRDefault="00E055BD" w:rsidP="002325DF">
      <w:r w:rsidRPr="002F3732">
        <w:t>En Anjou ou dans le Poitou</w:t>
      </w:r>
      <w:r w:rsidR="00653A75">
        <w:t> ?</w:t>
      </w:r>
    </w:p>
    <w:p w14:paraId="70E02742" w14:textId="77777777" w:rsidR="00653A75" w:rsidRDefault="00E055BD" w:rsidP="002325DF">
      <w:r w:rsidRPr="002F3732">
        <w:t>Au Pérou ou chez les Mandchous</w:t>
      </w:r>
      <w:r w:rsidR="00653A75">
        <w:t> ?</w:t>
      </w:r>
    </w:p>
    <w:p w14:paraId="70E02743" w14:textId="77777777" w:rsidR="002F3732" w:rsidRPr="002F3732" w:rsidRDefault="002F3732" w:rsidP="002325DF"/>
    <w:p w14:paraId="70E02744" w14:textId="77777777" w:rsidR="00653A75" w:rsidRDefault="00E055BD" w:rsidP="002325DF">
      <w:r w:rsidRPr="002F3732">
        <w:t>Hou</w:t>
      </w:r>
      <w:r w:rsidR="00653A75">
        <w:t xml:space="preserve"> ! </w:t>
      </w:r>
      <w:r w:rsidRPr="002F3732">
        <w:t>Hou</w:t>
      </w:r>
      <w:r w:rsidR="00653A75">
        <w:t> !</w:t>
      </w:r>
    </w:p>
    <w:p w14:paraId="70E02745" w14:textId="77777777" w:rsidR="00653A75" w:rsidRDefault="00E055BD" w:rsidP="002325DF">
      <w:r w:rsidRPr="002F3732">
        <w:t>Pas du tout</w:t>
      </w:r>
      <w:r w:rsidR="00653A75">
        <w:t xml:space="preserve">, </w:t>
      </w:r>
      <w:r w:rsidRPr="002F3732">
        <w:t>c</w:t>
      </w:r>
      <w:r w:rsidR="00653A75">
        <w:t>’</w:t>
      </w:r>
      <w:r w:rsidRPr="002F3732">
        <w:t>était chez les fous</w:t>
      </w:r>
      <w:r w:rsidR="00653A75">
        <w:t>.</w:t>
      </w:r>
    </w:p>
    <w:p w14:paraId="70E02746" w14:textId="77777777" w:rsidR="00E055BD" w:rsidRDefault="00E055BD" w:rsidP="002325DF">
      <w:pPr>
        <w:pStyle w:val="Auteur"/>
      </w:pPr>
      <w:r w:rsidRPr="00E055BD">
        <w:t>Robert Desnos</w:t>
      </w:r>
    </w:p>
    <w:p w14:paraId="70E02747" w14:textId="77777777" w:rsidR="009C7652" w:rsidRPr="00E055BD" w:rsidRDefault="00E811C4" w:rsidP="00E811C4">
      <w:pPr>
        <w:pStyle w:val="Notation"/>
      </w:pPr>
      <w:bookmarkStart w:id="51" w:name="bookmark82"/>
      <w:r>
        <w:lastRenderedPageBreak/>
        <w:tab/>
      </w:r>
      <w:r w:rsidR="009C7652" w:rsidRPr="00E055BD">
        <w:t>8 points</w:t>
      </w:r>
    </w:p>
    <w:p w14:paraId="70E02748" w14:textId="77777777" w:rsidR="00E055BD" w:rsidRPr="00E055BD" w:rsidRDefault="00E055BD" w:rsidP="002325DF">
      <w:pPr>
        <w:pStyle w:val="Titre1"/>
      </w:pPr>
      <w:r w:rsidRPr="00E055BD">
        <w:t>Devinettes</w:t>
      </w:r>
      <w:bookmarkEnd w:id="51"/>
    </w:p>
    <w:p w14:paraId="70E02749" w14:textId="77777777" w:rsidR="00E055BD" w:rsidRPr="002F3732" w:rsidRDefault="00E055BD" w:rsidP="002325DF">
      <w:r w:rsidRPr="002F3732">
        <w:t>Qui décoiffe la mer</w:t>
      </w:r>
    </w:p>
    <w:p w14:paraId="70E0274A" w14:textId="77777777" w:rsidR="00653A75" w:rsidRDefault="00E055BD" w:rsidP="002325DF">
      <w:r w:rsidRPr="002F3732">
        <w:t>Avec des mains qu</w:t>
      </w:r>
      <w:r w:rsidR="00653A75">
        <w:t>’</w:t>
      </w:r>
      <w:r w:rsidRPr="002F3732">
        <w:t>on ne voit pas</w:t>
      </w:r>
      <w:r w:rsidR="00653A75">
        <w:t> ?</w:t>
      </w:r>
    </w:p>
    <w:p w14:paraId="70E0274B" w14:textId="77777777" w:rsidR="002F3732" w:rsidRPr="002F3732" w:rsidRDefault="002F3732" w:rsidP="002325DF"/>
    <w:p w14:paraId="70E0274C" w14:textId="77777777" w:rsidR="002F3732" w:rsidRDefault="00E055BD" w:rsidP="002325DF">
      <w:r w:rsidRPr="002F3732">
        <w:t>Qui roule sa chanson</w:t>
      </w:r>
    </w:p>
    <w:p w14:paraId="70E0274D" w14:textId="77777777" w:rsidR="00653A75" w:rsidRDefault="00E055BD" w:rsidP="002325DF">
      <w:r w:rsidRPr="002F3732">
        <w:t>Dans la gorge des torrents</w:t>
      </w:r>
      <w:r w:rsidR="00653A75">
        <w:t> ?</w:t>
      </w:r>
    </w:p>
    <w:p w14:paraId="70E0274E" w14:textId="77777777" w:rsidR="002F3732" w:rsidRPr="002F3732" w:rsidRDefault="002F3732" w:rsidP="002325DF"/>
    <w:p w14:paraId="70E0274F" w14:textId="77777777" w:rsidR="002F3732" w:rsidRDefault="00E055BD" w:rsidP="002325DF">
      <w:r w:rsidRPr="002F3732">
        <w:t>Qui n</w:t>
      </w:r>
      <w:r w:rsidR="00653A75">
        <w:t>’</w:t>
      </w:r>
      <w:r w:rsidR="002F3732">
        <w:t>est jamais si lourd</w:t>
      </w:r>
    </w:p>
    <w:p w14:paraId="70E02750" w14:textId="77777777" w:rsidR="00653A75" w:rsidRDefault="00E055BD" w:rsidP="002325DF">
      <w:r w:rsidRPr="002F3732">
        <w:t>Que quand un oiseau meurt</w:t>
      </w:r>
      <w:r w:rsidR="00653A75">
        <w:t> ?</w:t>
      </w:r>
    </w:p>
    <w:p w14:paraId="70E02751" w14:textId="77777777" w:rsidR="002F3732" w:rsidRPr="002F3732" w:rsidRDefault="002F3732" w:rsidP="002325DF"/>
    <w:p w14:paraId="70E02752" w14:textId="77777777" w:rsidR="00E055BD" w:rsidRDefault="00E055BD" w:rsidP="002325DF">
      <w:r w:rsidRPr="002F3732">
        <w:t>Le vent la pierre et le silence</w:t>
      </w:r>
    </w:p>
    <w:p w14:paraId="70E02753" w14:textId="77777777" w:rsidR="002F3732" w:rsidRPr="002F3732" w:rsidRDefault="002F3732" w:rsidP="002325DF"/>
    <w:p w14:paraId="70E02754" w14:textId="77777777" w:rsidR="002F3732" w:rsidRDefault="00E055BD" w:rsidP="002325DF">
      <w:r w:rsidRPr="002F3732">
        <w:t>Qui est ronde comme une joue</w:t>
      </w:r>
    </w:p>
    <w:p w14:paraId="70E02755" w14:textId="77777777" w:rsidR="00653A75" w:rsidRDefault="00E055BD" w:rsidP="002325DF">
      <w:r w:rsidRPr="002F3732">
        <w:t>Et plus lourde que la peine</w:t>
      </w:r>
      <w:r w:rsidR="00653A75">
        <w:t> ?</w:t>
      </w:r>
    </w:p>
    <w:p w14:paraId="70E02756" w14:textId="77777777" w:rsidR="002F3732" w:rsidRPr="002F3732" w:rsidRDefault="002F3732" w:rsidP="002325DF"/>
    <w:p w14:paraId="70E02757" w14:textId="77777777" w:rsidR="002F3732" w:rsidRDefault="00E055BD" w:rsidP="002325DF">
      <w:r w:rsidRPr="002F3732">
        <w:t>Qui habille le monde</w:t>
      </w:r>
    </w:p>
    <w:p w14:paraId="70E02758" w14:textId="77777777" w:rsidR="00653A75" w:rsidRDefault="00E055BD" w:rsidP="002325DF">
      <w:r w:rsidRPr="002F3732">
        <w:t>Quand il se fait tard</w:t>
      </w:r>
      <w:r w:rsidR="00653A75">
        <w:t> ?</w:t>
      </w:r>
    </w:p>
    <w:p w14:paraId="70E02759" w14:textId="77777777" w:rsidR="002F3732" w:rsidRPr="002F3732" w:rsidRDefault="002F3732" w:rsidP="002325DF"/>
    <w:p w14:paraId="70E0275A" w14:textId="77777777" w:rsidR="002F3732" w:rsidRDefault="00E055BD" w:rsidP="002325DF">
      <w:r w:rsidRPr="002F3732">
        <w:t>Qui souffle chaque soir</w:t>
      </w:r>
    </w:p>
    <w:p w14:paraId="70E0275B" w14:textId="77777777" w:rsidR="00653A75" w:rsidRDefault="00E055BD" w:rsidP="002325DF">
      <w:r w:rsidRPr="002F3732">
        <w:t>La bougie du soleil</w:t>
      </w:r>
      <w:r w:rsidR="00653A75">
        <w:t> ?</w:t>
      </w:r>
    </w:p>
    <w:p w14:paraId="70E0275C" w14:textId="77777777" w:rsidR="002F3732" w:rsidRPr="002F3732" w:rsidRDefault="002F3732" w:rsidP="002325DF"/>
    <w:p w14:paraId="70E0275D" w14:textId="77777777" w:rsidR="00E055BD" w:rsidRPr="002F3732" w:rsidRDefault="00E055BD" w:rsidP="002325DF">
      <w:r w:rsidRPr="002F3732">
        <w:t>La pierre le silence et le vent</w:t>
      </w:r>
    </w:p>
    <w:p w14:paraId="70E0275E" w14:textId="77777777" w:rsidR="00E055BD" w:rsidRPr="00E055BD" w:rsidRDefault="00E055BD" w:rsidP="002325DF">
      <w:pPr>
        <w:pStyle w:val="Auteur"/>
      </w:pPr>
      <w:r w:rsidRPr="00E055BD">
        <w:t>Jean-Pierre Siméon</w:t>
      </w:r>
    </w:p>
    <w:p w14:paraId="70E0275F" w14:textId="5C98178E" w:rsidR="009C7652" w:rsidRPr="00E055BD" w:rsidRDefault="00E811C4" w:rsidP="00E811C4">
      <w:pPr>
        <w:pStyle w:val="Notation"/>
      </w:pPr>
      <w:bookmarkStart w:id="52" w:name="bookmark83"/>
      <w:r>
        <w:lastRenderedPageBreak/>
        <w:tab/>
      </w:r>
      <w:r w:rsidR="00543428">
        <w:t>8</w:t>
      </w:r>
      <w:r w:rsidR="009C7652" w:rsidRPr="00E055BD">
        <w:t xml:space="preserve"> points</w:t>
      </w:r>
    </w:p>
    <w:p w14:paraId="70E02760" w14:textId="77777777" w:rsidR="00E055BD" w:rsidRPr="00E055BD" w:rsidRDefault="00E055BD" w:rsidP="002325DF">
      <w:pPr>
        <w:pStyle w:val="Titre1"/>
      </w:pPr>
      <w:r w:rsidRPr="00E055BD">
        <w:t>Comme il est bon d</w:t>
      </w:r>
      <w:r w:rsidR="00653A75">
        <w:rPr>
          <w:b/>
        </w:rPr>
        <w:t>’</w:t>
      </w:r>
      <w:r w:rsidRPr="00E055BD">
        <w:t>aimer</w:t>
      </w:r>
      <w:bookmarkEnd w:id="52"/>
    </w:p>
    <w:p w14:paraId="70E02761" w14:textId="77777777" w:rsidR="002F3732" w:rsidRDefault="00E055BD" w:rsidP="002325DF">
      <w:r w:rsidRPr="002F3732">
        <w:t>Il suffit d</w:t>
      </w:r>
      <w:r w:rsidR="00653A75">
        <w:t>’</w:t>
      </w:r>
      <w:r w:rsidR="002F3732">
        <w:t>un mot</w:t>
      </w:r>
    </w:p>
    <w:p w14:paraId="70E02762" w14:textId="77777777" w:rsidR="002F3732" w:rsidRDefault="00E055BD" w:rsidP="002325DF">
      <w:r w:rsidRPr="002F3732">
        <w:t>Pour prendre le monde</w:t>
      </w:r>
    </w:p>
    <w:p w14:paraId="70E02763" w14:textId="77777777" w:rsidR="002F3732" w:rsidRDefault="00E055BD" w:rsidP="002325DF">
      <w:r w:rsidRPr="002F3732">
        <w:t>Au piège de nos rêves</w:t>
      </w:r>
    </w:p>
    <w:p w14:paraId="70E02764" w14:textId="77777777" w:rsidR="002F3732" w:rsidRDefault="002F3732" w:rsidP="002325DF"/>
    <w:p w14:paraId="70E02765" w14:textId="77777777" w:rsidR="002F3732" w:rsidRDefault="00E055BD" w:rsidP="002325DF">
      <w:r w:rsidRPr="002F3732">
        <w:t>Il suffit d</w:t>
      </w:r>
      <w:r w:rsidR="00653A75">
        <w:t>’</w:t>
      </w:r>
      <w:r w:rsidRPr="002F3732">
        <w:t>un geste</w:t>
      </w:r>
    </w:p>
    <w:p w14:paraId="70E02766" w14:textId="77777777" w:rsidR="002F3732" w:rsidRDefault="00E055BD" w:rsidP="002325DF">
      <w:r w:rsidRPr="002F3732">
        <w:t>Pour relever la branche</w:t>
      </w:r>
    </w:p>
    <w:p w14:paraId="70E02767" w14:textId="77777777" w:rsidR="00E055BD" w:rsidRDefault="00E055BD" w:rsidP="002325DF">
      <w:r w:rsidRPr="002F3732">
        <w:t>Pour apaiser le vent</w:t>
      </w:r>
    </w:p>
    <w:p w14:paraId="70E02768" w14:textId="77777777" w:rsidR="002F3732" w:rsidRPr="002F3732" w:rsidRDefault="002F3732" w:rsidP="002325DF"/>
    <w:p w14:paraId="70E02769" w14:textId="77777777" w:rsidR="002F3732" w:rsidRDefault="00E055BD" w:rsidP="002325DF">
      <w:r w:rsidRPr="002F3732">
        <w:t>Il suffit d</w:t>
      </w:r>
      <w:r w:rsidR="00653A75">
        <w:t>’</w:t>
      </w:r>
      <w:r w:rsidRPr="002F3732">
        <w:t>un sourire</w:t>
      </w:r>
    </w:p>
    <w:p w14:paraId="70E0276A" w14:textId="77777777" w:rsidR="002F3732" w:rsidRDefault="002F3732" w:rsidP="002325DF">
      <w:r>
        <w:t>Pour endormir la nuit</w:t>
      </w:r>
    </w:p>
    <w:p w14:paraId="70E0276B" w14:textId="77777777" w:rsidR="002F3732" w:rsidRDefault="00E055BD" w:rsidP="002325DF">
      <w:r w:rsidRPr="002F3732">
        <w:t>Délivrer nos visages</w:t>
      </w:r>
    </w:p>
    <w:p w14:paraId="70E0276C" w14:textId="77777777" w:rsidR="00E055BD" w:rsidRDefault="00E055BD" w:rsidP="002325DF">
      <w:r w:rsidRPr="002F3732">
        <w:t>De leur masque d</w:t>
      </w:r>
      <w:r w:rsidR="00653A75">
        <w:t>’</w:t>
      </w:r>
      <w:r w:rsidRPr="002F3732">
        <w:t>ombre</w:t>
      </w:r>
    </w:p>
    <w:p w14:paraId="70E0276D" w14:textId="77777777" w:rsidR="002F3732" w:rsidRPr="002F3732" w:rsidRDefault="002F3732" w:rsidP="002325DF"/>
    <w:p w14:paraId="70E0276E" w14:textId="77777777" w:rsidR="002F3732" w:rsidRDefault="00E055BD" w:rsidP="002325DF">
      <w:r w:rsidRPr="002F3732">
        <w:t>Mais cent milliards de poèmes</w:t>
      </w:r>
    </w:p>
    <w:p w14:paraId="70E0276F" w14:textId="77777777" w:rsidR="002F3732" w:rsidRDefault="00E055BD" w:rsidP="002325DF">
      <w:r w:rsidRPr="002F3732">
        <w:t>Ne suffirait pas</w:t>
      </w:r>
    </w:p>
    <w:p w14:paraId="70E02770" w14:textId="77777777" w:rsidR="00E055BD" w:rsidRPr="002F3732" w:rsidRDefault="00E055BD" w:rsidP="002325DF">
      <w:r w:rsidRPr="002F3732">
        <w:t>Pour dire</w:t>
      </w:r>
    </w:p>
    <w:p w14:paraId="70E02771" w14:textId="77777777" w:rsidR="00E055BD" w:rsidRPr="002F3732" w:rsidRDefault="00E055BD" w:rsidP="002325DF">
      <w:r w:rsidRPr="002F3732">
        <w:t>Comme il est bon d</w:t>
      </w:r>
      <w:r w:rsidR="00653A75">
        <w:t>’</w:t>
      </w:r>
      <w:r w:rsidRPr="002F3732">
        <w:t>aimer</w:t>
      </w:r>
    </w:p>
    <w:p w14:paraId="70E02772" w14:textId="77777777" w:rsidR="00E055BD" w:rsidRDefault="00E055BD" w:rsidP="002325DF">
      <w:pPr>
        <w:pStyle w:val="Auteur"/>
      </w:pPr>
      <w:r w:rsidRPr="00E055BD">
        <w:t>Jean-Pierre Siméon</w:t>
      </w:r>
    </w:p>
    <w:p w14:paraId="70E02773" w14:textId="77777777" w:rsidR="009C7652" w:rsidRPr="00E055BD" w:rsidRDefault="00E811C4" w:rsidP="00E811C4">
      <w:pPr>
        <w:pStyle w:val="Notation"/>
      </w:pPr>
      <w:bookmarkStart w:id="53" w:name="bookmark84"/>
      <w:r>
        <w:lastRenderedPageBreak/>
        <w:tab/>
      </w:r>
      <w:r w:rsidR="009C7652" w:rsidRPr="00E055BD">
        <w:t>8 points</w:t>
      </w:r>
    </w:p>
    <w:p w14:paraId="70E02774" w14:textId="77777777" w:rsidR="00E055BD" w:rsidRPr="00E055BD" w:rsidRDefault="00E055BD" w:rsidP="002325DF">
      <w:pPr>
        <w:pStyle w:val="Titre1"/>
      </w:pPr>
      <w:r w:rsidRPr="00E055BD">
        <w:t>Dame souris trotte</w:t>
      </w:r>
      <w:bookmarkEnd w:id="53"/>
    </w:p>
    <w:p w14:paraId="70E02775" w14:textId="77777777" w:rsidR="002F3732" w:rsidRDefault="002F3732" w:rsidP="002325DF">
      <w:r>
        <w:t>Dame souris trotte</w:t>
      </w:r>
    </w:p>
    <w:p w14:paraId="70E02776" w14:textId="77777777" w:rsidR="00653A75" w:rsidRDefault="00E055BD" w:rsidP="002325DF">
      <w:r w:rsidRPr="002F3732">
        <w:t>Noire dans le gris du soir</w:t>
      </w:r>
      <w:r w:rsidR="00653A75">
        <w:t>,</w:t>
      </w:r>
    </w:p>
    <w:p w14:paraId="70E02777" w14:textId="77777777" w:rsidR="00653A75" w:rsidRDefault="00E055BD" w:rsidP="002325DF">
      <w:r w:rsidRPr="002F3732">
        <w:t>Dame souris trotte</w:t>
      </w:r>
      <w:r w:rsidR="00653A75">
        <w:t>,</w:t>
      </w:r>
    </w:p>
    <w:p w14:paraId="70E02778" w14:textId="77777777" w:rsidR="00653A75" w:rsidRDefault="00E055BD" w:rsidP="002325DF">
      <w:r w:rsidRPr="002F3732">
        <w:t>Grise dans le noir</w:t>
      </w:r>
      <w:r w:rsidR="00653A75">
        <w:t>.</w:t>
      </w:r>
    </w:p>
    <w:p w14:paraId="70E02779" w14:textId="77777777" w:rsidR="002F3732" w:rsidRPr="002F3732" w:rsidRDefault="002F3732" w:rsidP="002325DF"/>
    <w:p w14:paraId="70E0277A" w14:textId="77777777" w:rsidR="00653A75" w:rsidRDefault="00E055BD" w:rsidP="002325DF">
      <w:r w:rsidRPr="002F3732">
        <w:t>On sonne la cloche</w:t>
      </w:r>
      <w:r w:rsidR="00653A75">
        <w:t> :</w:t>
      </w:r>
    </w:p>
    <w:p w14:paraId="70E0277B" w14:textId="77777777" w:rsidR="00653A75" w:rsidRDefault="00E055BD" w:rsidP="002325DF">
      <w:r w:rsidRPr="002F3732">
        <w:t>Dormez les bons prisonniers</w:t>
      </w:r>
      <w:r w:rsidR="00653A75">
        <w:t>,</w:t>
      </w:r>
    </w:p>
    <w:p w14:paraId="70E0277C" w14:textId="77777777" w:rsidR="00653A75" w:rsidRDefault="00E055BD" w:rsidP="002325DF">
      <w:r w:rsidRPr="002F3732">
        <w:t>On sonne la cloche</w:t>
      </w:r>
      <w:r w:rsidR="00653A75">
        <w:t>,</w:t>
      </w:r>
    </w:p>
    <w:p w14:paraId="70E0277D" w14:textId="77777777" w:rsidR="00653A75" w:rsidRDefault="00E055BD" w:rsidP="002325DF">
      <w:r w:rsidRPr="002F3732">
        <w:t>Faut que vous dormiez</w:t>
      </w:r>
      <w:r w:rsidR="00653A75">
        <w:t>.</w:t>
      </w:r>
    </w:p>
    <w:p w14:paraId="70E0277E" w14:textId="77777777" w:rsidR="002F3732" w:rsidRPr="002F3732" w:rsidRDefault="002F3732" w:rsidP="002325DF"/>
    <w:p w14:paraId="70E0277F" w14:textId="77777777" w:rsidR="00653A75" w:rsidRDefault="00E055BD" w:rsidP="002325DF">
      <w:r w:rsidRPr="002F3732">
        <w:t>Un nuage passe</w:t>
      </w:r>
      <w:r w:rsidR="00653A75">
        <w:t>,</w:t>
      </w:r>
    </w:p>
    <w:p w14:paraId="70E02780" w14:textId="77777777" w:rsidR="00653A75" w:rsidRDefault="00E055BD" w:rsidP="002325DF">
      <w:r w:rsidRPr="002F3732">
        <w:t>Il fait noir comme en un four</w:t>
      </w:r>
      <w:r w:rsidR="00653A75">
        <w:t>,</w:t>
      </w:r>
    </w:p>
    <w:p w14:paraId="70E02781" w14:textId="77777777" w:rsidR="00653A75" w:rsidRDefault="00E055BD" w:rsidP="002325DF">
      <w:r w:rsidRPr="002F3732">
        <w:t>Un nuage passe</w:t>
      </w:r>
      <w:r w:rsidR="00653A75">
        <w:t>,</w:t>
      </w:r>
    </w:p>
    <w:p w14:paraId="70E02782" w14:textId="77777777" w:rsidR="00653A75" w:rsidRDefault="00E055BD" w:rsidP="002325DF">
      <w:r w:rsidRPr="002F3732">
        <w:t>Tiens le petit jour</w:t>
      </w:r>
      <w:r w:rsidR="00653A75">
        <w:t> !</w:t>
      </w:r>
    </w:p>
    <w:p w14:paraId="70E02783" w14:textId="77777777" w:rsidR="002F3732" w:rsidRPr="002F3732" w:rsidRDefault="002F3732" w:rsidP="002325DF"/>
    <w:p w14:paraId="70E02784" w14:textId="77777777" w:rsidR="00653A75" w:rsidRDefault="00E055BD" w:rsidP="002325DF">
      <w:r w:rsidRPr="002F3732">
        <w:t>Dame souris trotte</w:t>
      </w:r>
      <w:r w:rsidR="00653A75">
        <w:t>,</w:t>
      </w:r>
    </w:p>
    <w:p w14:paraId="70E02785" w14:textId="77777777" w:rsidR="00653A75" w:rsidRDefault="00E055BD" w:rsidP="002325DF">
      <w:r w:rsidRPr="002F3732">
        <w:t>Rose dans les rayons bleus</w:t>
      </w:r>
      <w:r w:rsidR="00653A75">
        <w:t>,</w:t>
      </w:r>
    </w:p>
    <w:p w14:paraId="70E02786" w14:textId="77777777" w:rsidR="00653A75" w:rsidRDefault="00E055BD" w:rsidP="002325DF">
      <w:r w:rsidRPr="002F3732">
        <w:t>Dame souris trotte</w:t>
      </w:r>
      <w:r w:rsidR="00653A75">
        <w:t>,</w:t>
      </w:r>
    </w:p>
    <w:p w14:paraId="70E02787" w14:textId="77777777" w:rsidR="00653A75" w:rsidRDefault="00E055BD" w:rsidP="002325DF">
      <w:r w:rsidRPr="002F3732">
        <w:t>Debout paresseux</w:t>
      </w:r>
      <w:r w:rsidR="00653A75">
        <w:t> !</w:t>
      </w:r>
    </w:p>
    <w:p w14:paraId="70E02788" w14:textId="77777777" w:rsidR="00E055BD" w:rsidRDefault="00E055BD" w:rsidP="002325DF">
      <w:pPr>
        <w:pStyle w:val="Auteur"/>
      </w:pPr>
      <w:r>
        <w:t>Paul Verlaine</w:t>
      </w:r>
    </w:p>
    <w:p w14:paraId="70E02789" w14:textId="77777777" w:rsidR="009C7652" w:rsidRPr="00E055BD" w:rsidRDefault="00E811C4" w:rsidP="00E811C4">
      <w:pPr>
        <w:pStyle w:val="Notation"/>
      </w:pPr>
      <w:bookmarkStart w:id="54" w:name="bookmark85"/>
      <w:r>
        <w:lastRenderedPageBreak/>
        <w:tab/>
      </w:r>
      <w:r w:rsidR="009C7652">
        <w:t xml:space="preserve">12 </w:t>
      </w:r>
      <w:r w:rsidR="009C7652" w:rsidRPr="00E055BD">
        <w:t>points</w:t>
      </w:r>
    </w:p>
    <w:p w14:paraId="70E0278A" w14:textId="77777777" w:rsidR="00653A75" w:rsidRDefault="00E055BD" w:rsidP="002325DF">
      <w:pPr>
        <w:pStyle w:val="Titre1"/>
        <w:rPr>
          <w:b/>
        </w:rPr>
      </w:pPr>
      <w:r w:rsidRPr="00E055BD">
        <w:t>Demain</w:t>
      </w:r>
      <w:r w:rsidR="00653A75">
        <w:rPr>
          <w:b/>
        </w:rPr>
        <w:t xml:space="preserve">, </w:t>
      </w:r>
      <w:r w:rsidRPr="00E055BD">
        <w:t>dès l</w:t>
      </w:r>
      <w:r w:rsidR="00653A75">
        <w:rPr>
          <w:b/>
        </w:rPr>
        <w:t>’</w:t>
      </w:r>
      <w:r w:rsidRPr="00E055BD">
        <w:t>aube</w:t>
      </w:r>
      <w:r w:rsidR="00653A75">
        <w:rPr>
          <w:b/>
        </w:rPr>
        <w:t>…</w:t>
      </w:r>
      <w:bookmarkEnd w:id="54"/>
    </w:p>
    <w:p w14:paraId="70E0278B" w14:textId="77777777" w:rsidR="00653A75" w:rsidRDefault="00E055BD" w:rsidP="002325DF">
      <w:r w:rsidRPr="002F3732">
        <w:t>Demain</w:t>
      </w:r>
      <w:r w:rsidR="00653A75">
        <w:t xml:space="preserve">, </w:t>
      </w:r>
      <w:r w:rsidRPr="002F3732">
        <w:t>dès l</w:t>
      </w:r>
      <w:r w:rsidR="00653A75">
        <w:t>’</w:t>
      </w:r>
      <w:r w:rsidRPr="002F3732">
        <w:t>aube</w:t>
      </w:r>
      <w:r w:rsidR="00653A75">
        <w:t xml:space="preserve">, </w:t>
      </w:r>
      <w:r w:rsidRPr="002F3732">
        <w:t>à l</w:t>
      </w:r>
      <w:r w:rsidR="00653A75">
        <w:t>’</w:t>
      </w:r>
      <w:r w:rsidRPr="002F3732">
        <w:t>heure où blanchit la campagne</w:t>
      </w:r>
      <w:r w:rsidR="00653A75">
        <w:t>,</w:t>
      </w:r>
    </w:p>
    <w:p w14:paraId="70E0278C" w14:textId="77777777" w:rsidR="00653A75" w:rsidRDefault="00E055BD" w:rsidP="002325DF">
      <w:r w:rsidRPr="002F3732">
        <w:t>Je partirai</w:t>
      </w:r>
      <w:r w:rsidR="00653A75">
        <w:t xml:space="preserve">. </w:t>
      </w:r>
      <w:r w:rsidRPr="002F3732">
        <w:t>Vois-tu</w:t>
      </w:r>
      <w:r w:rsidR="00653A75">
        <w:t xml:space="preserve">, </w:t>
      </w:r>
      <w:r w:rsidRPr="002F3732">
        <w:t>je sais que tu m</w:t>
      </w:r>
      <w:r w:rsidR="00653A75">
        <w:t>’</w:t>
      </w:r>
      <w:r w:rsidRPr="002F3732">
        <w:t>attends</w:t>
      </w:r>
      <w:r w:rsidR="00653A75">
        <w:t>.</w:t>
      </w:r>
    </w:p>
    <w:p w14:paraId="70E0278D" w14:textId="77777777" w:rsidR="00653A75" w:rsidRDefault="00E055BD" w:rsidP="002325DF">
      <w:r w:rsidRPr="002F3732">
        <w:t>J</w:t>
      </w:r>
      <w:r w:rsidR="00653A75">
        <w:t>’</w:t>
      </w:r>
      <w:r w:rsidRPr="002F3732">
        <w:t>irai par la forêt</w:t>
      </w:r>
      <w:r w:rsidR="00653A75">
        <w:t xml:space="preserve">, </w:t>
      </w:r>
      <w:r w:rsidRPr="002F3732">
        <w:t>j</w:t>
      </w:r>
      <w:r w:rsidR="00653A75">
        <w:t>’</w:t>
      </w:r>
      <w:r w:rsidRPr="002F3732">
        <w:t>irai par la montagne</w:t>
      </w:r>
      <w:r w:rsidR="00653A75">
        <w:t>.</w:t>
      </w:r>
    </w:p>
    <w:p w14:paraId="70E0278E" w14:textId="77777777" w:rsidR="00653A75" w:rsidRDefault="00E055BD" w:rsidP="002325DF">
      <w:r w:rsidRPr="002F3732">
        <w:t>Je ne puis demeurer loin de toi plus longtemps</w:t>
      </w:r>
      <w:r w:rsidR="00653A75">
        <w:t>.</w:t>
      </w:r>
    </w:p>
    <w:p w14:paraId="70E0278F" w14:textId="77777777" w:rsidR="00086D9F" w:rsidRPr="002F3732" w:rsidRDefault="00086D9F" w:rsidP="002325DF"/>
    <w:p w14:paraId="70E02790" w14:textId="77777777" w:rsidR="00653A75" w:rsidRDefault="00E055BD" w:rsidP="002325DF">
      <w:r w:rsidRPr="002F3732">
        <w:t>Je marcherai les yeux fixés sur mes pensées</w:t>
      </w:r>
      <w:r w:rsidR="00653A75">
        <w:t>,</w:t>
      </w:r>
    </w:p>
    <w:p w14:paraId="70E02791" w14:textId="77777777" w:rsidR="00653A75" w:rsidRDefault="00E055BD" w:rsidP="002325DF">
      <w:r w:rsidRPr="002F3732">
        <w:t>Sans rien voir au dehors</w:t>
      </w:r>
      <w:r w:rsidR="00653A75">
        <w:t xml:space="preserve">, </w:t>
      </w:r>
      <w:r w:rsidRPr="002F3732">
        <w:t>sans entendre aucun bruit</w:t>
      </w:r>
      <w:r w:rsidR="00653A75">
        <w:t>,</w:t>
      </w:r>
    </w:p>
    <w:p w14:paraId="70E02792" w14:textId="77777777" w:rsidR="00653A75" w:rsidRDefault="00E055BD" w:rsidP="002325DF">
      <w:r w:rsidRPr="002F3732">
        <w:t>Seul</w:t>
      </w:r>
      <w:r w:rsidR="00653A75">
        <w:t xml:space="preserve">, </w:t>
      </w:r>
      <w:r w:rsidRPr="002F3732">
        <w:t>inconnu</w:t>
      </w:r>
      <w:r w:rsidR="00653A75">
        <w:t xml:space="preserve">, </w:t>
      </w:r>
      <w:r w:rsidRPr="002F3732">
        <w:t>le dos courbé</w:t>
      </w:r>
      <w:r w:rsidR="00653A75">
        <w:t xml:space="preserve">, </w:t>
      </w:r>
      <w:r w:rsidRPr="002F3732">
        <w:t>les mains croisées</w:t>
      </w:r>
      <w:r w:rsidR="00653A75">
        <w:t>,</w:t>
      </w:r>
    </w:p>
    <w:p w14:paraId="70E02793" w14:textId="77777777" w:rsidR="00653A75" w:rsidRDefault="00E055BD" w:rsidP="002325DF">
      <w:r w:rsidRPr="002F3732">
        <w:t>Triste</w:t>
      </w:r>
      <w:r w:rsidR="00653A75">
        <w:t xml:space="preserve">, </w:t>
      </w:r>
      <w:r w:rsidRPr="002F3732">
        <w:t>et le jour pour moi sera comme la nuit</w:t>
      </w:r>
      <w:r w:rsidR="00653A75">
        <w:t>.</w:t>
      </w:r>
    </w:p>
    <w:p w14:paraId="70E02794" w14:textId="77777777" w:rsidR="00086D9F" w:rsidRPr="002F3732" w:rsidRDefault="00086D9F" w:rsidP="002325DF"/>
    <w:p w14:paraId="70E02795" w14:textId="77777777" w:rsidR="00653A75" w:rsidRDefault="00E055BD" w:rsidP="002325DF">
      <w:r w:rsidRPr="002F3732">
        <w:t>Je ne regarderai ni l</w:t>
      </w:r>
      <w:r w:rsidR="00653A75">
        <w:t>’</w:t>
      </w:r>
      <w:r w:rsidRPr="002F3732">
        <w:t>or du soir qui tombe</w:t>
      </w:r>
      <w:r w:rsidR="00653A75">
        <w:t>,</w:t>
      </w:r>
    </w:p>
    <w:p w14:paraId="70E02796" w14:textId="77777777" w:rsidR="00653A75" w:rsidRDefault="00E055BD" w:rsidP="002325DF">
      <w:r w:rsidRPr="002F3732">
        <w:t>Ni les voiles au loin descendant vers Harfleur</w:t>
      </w:r>
      <w:r w:rsidR="00653A75">
        <w:t>,</w:t>
      </w:r>
    </w:p>
    <w:p w14:paraId="70E02797" w14:textId="77777777" w:rsidR="00086D9F" w:rsidRDefault="00E055BD" w:rsidP="002325DF">
      <w:r w:rsidRPr="002F3732">
        <w:t>Et quand j</w:t>
      </w:r>
      <w:r w:rsidR="00653A75">
        <w:t>’</w:t>
      </w:r>
      <w:r w:rsidRPr="002F3732">
        <w:t>arriverai</w:t>
      </w:r>
      <w:r w:rsidR="00653A75">
        <w:t xml:space="preserve">, </w:t>
      </w:r>
      <w:r w:rsidRPr="002F3732">
        <w:t>je mettrai sur ta tombe</w:t>
      </w:r>
    </w:p>
    <w:p w14:paraId="70E02798" w14:textId="77777777" w:rsidR="00653A75" w:rsidRDefault="00E055BD" w:rsidP="002325DF">
      <w:r w:rsidRPr="002F3732">
        <w:t>Un bouquet de houx vert et de bruyère en fleur</w:t>
      </w:r>
      <w:r w:rsidR="00653A75">
        <w:t>.</w:t>
      </w:r>
    </w:p>
    <w:p w14:paraId="70E02799" w14:textId="77777777" w:rsidR="00E055BD" w:rsidRPr="00E055BD" w:rsidRDefault="00E055BD" w:rsidP="002325DF">
      <w:pPr>
        <w:pStyle w:val="Auteur"/>
      </w:pPr>
      <w:r w:rsidRPr="00E055BD">
        <w:t>Victor Hugo</w:t>
      </w:r>
    </w:p>
    <w:p w14:paraId="70E0279A" w14:textId="77777777" w:rsidR="009C7652" w:rsidRPr="009C7652" w:rsidRDefault="00E811C4" w:rsidP="00E811C4">
      <w:pPr>
        <w:pStyle w:val="Notation"/>
      </w:pPr>
      <w:r>
        <w:lastRenderedPageBreak/>
        <w:tab/>
      </w:r>
      <w:r w:rsidR="009C7652" w:rsidRPr="009C7652">
        <w:t>10 points</w:t>
      </w:r>
    </w:p>
    <w:p w14:paraId="70E0279B" w14:textId="77777777" w:rsidR="001C67DB" w:rsidRDefault="00E055BD" w:rsidP="002325DF">
      <w:pPr>
        <w:pStyle w:val="Titre1"/>
        <w:rPr>
          <w:b/>
        </w:rPr>
      </w:pPr>
      <w:r>
        <w:t>Le cancre</w:t>
      </w:r>
    </w:p>
    <w:p w14:paraId="70E0279C" w14:textId="77777777" w:rsidR="00E055BD" w:rsidRPr="00086D9F" w:rsidRDefault="00E055BD" w:rsidP="002325DF">
      <w:r w:rsidRPr="00086D9F">
        <w:t>Il dit non avec la tête</w:t>
      </w:r>
    </w:p>
    <w:p w14:paraId="70E0279D" w14:textId="77777777" w:rsidR="00E055BD" w:rsidRPr="00086D9F" w:rsidRDefault="00E055BD" w:rsidP="002325DF">
      <w:r w:rsidRPr="00086D9F">
        <w:t>Mais il dit oui avec le cœur</w:t>
      </w:r>
    </w:p>
    <w:p w14:paraId="70E0279E" w14:textId="77777777" w:rsidR="00E055BD" w:rsidRPr="00086D9F" w:rsidRDefault="00E055BD" w:rsidP="002325DF">
      <w:r w:rsidRPr="00086D9F">
        <w:t>Il dit oui à ce qu</w:t>
      </w:r>
      <w:r w:rsidR="00653A75">
        <w:t>’</w:t>
      </w:r>
      <w:r w:rsidRPr="00086D9F">
        <w:t>il aime</w:t>
      </w:r>
    </w:p>
    <w:p w14:paraId="70E0279F" w14:textId="77777777" w:rsidR="00E055BD" w:rsidRPr="00086D9F" w:rsidRDefault="00E055BD" w:rsidP="002325DF">
      <w:r w:rsidRPr="00086D9F">
        <w:t>Il dit non au professeur</w:t>
      </w:r>
    </w:p>
    <w:p w14:paraId="70E027A0" w14:textId="77777777" w:rsidR="00E055BD" w:rsidRPr="00086D9F" w:rsidRDefault="00E055BD" w:rsidP="002325DF">
      <w:r w:rsidRPr="00086D9F">
        <w:t>Il est debout</w:t>
      </w:r>
    </w:p>
    <w:p w14:paraId="70E027A1" w14:textId="77777777" w:rsidR="00E055BD" w:rsidRPr="00086D9F" w:rsidRDefault="00E055BD" w:rsidP="002325DF">
      <w:r w:rsidRPr="00086D9F">
        <w:t>On le questionne</w:t>
      </w:r>
    </w:p>
    <w:p w14:paraId="70E027A2" w14:textId="77777777" w:rsidR="00E055BD" w:rsidRPr="00086D9F" w:rsidRDefault="00E055BD" w:rsidP="002325DF">
      <w:r w:rsidRPr="00086D9F">
        <w:t>Et tous les problèmes sont posés</w:t>
      </w:r>
    </w:p>
    <w:p w14:paraId="70E027A3" w14:textId="77777777" w:rsidR="00E055BD" w:rsidRPr="00086D9F" w:rsidRDefault="00E055BD" w:rsidP="002325DF">
      <w:r w:rsidRPr="00086D9F">
        <w:t>Soudain le fou rire le prend</w:t>
      </w:r>
    </w:p>
    <w:p w14:paraId="70E027A4" w14:textId="77777777" w:rsidR="00E055BD" w:rsidRPr="00086D9F" w:rsidRDefault="00E055BD" w:rsidP="002325DF">
      <w:r w:rsidRPr="00086D9F">
        <w:t>Et il efface tout</w:t>
      </w:r>
    </w:p>
    <w:p w14:paraId="70E027A5" w14:textId="77777777" w:rsidR="00E055BD" w:rsidRPr="00086D9F" w:rsidRDefault="00E055BD" w:rsidP="002325DF">
      <w:r w:rsidRPr="00086D9F">
        <w:t>Les chiffres et les mots</w:t>
      </w:r>
    </w:p>
    <w:p w14:paraId="70E027A6" w14:textId="77777777" w:rsidR="00E055BD" w:rsidRPr="00086D9F" w:rsidRDefault="00E055BD" w:rsidP="002325DF">
      <w:r w:rsidRPr="00086D9F">
        <w:t>Les dates et les noms</w:t>
      </w:r>
    </w:p>
    <w:p w14:paraId="70E027A7" w14:textId="77777777" w:rsidR="00E055BD" w:rsidRPr="00086D9F" w:rsidRDefault="00E055BD" w:rsidP="002325DF">
      <w:r w:rsidRPr="00086D9F">
        <w:t>Les phrases et les pièges</w:t>
      </w:r>
    </w:p>
    <w:p w14:paraId="70E027A8" w14:textId="77777777" w:rsidR="00E055BD" w:rsidRPr="00086D9F" w:rsidRDefault="00E055BD" w:rsidP="002325DF">
      <w:r w:rsidRPr="00086D9F">
        <w:t xml:space="preserve">Et malgré les menaces du </w:t>
      </w:r>
      <w:r w:rsidR="006459A8" w:rsidRPr="00086D9F">
        <w:t>maitre</w:t>
      </w:r>
    </w:p>
    <w:p w14:paraId="70E027A9" w14:textId="77777777" w:rsidR="00E055BD" w:rsidRPr="00086D9F" w:rsidRDefault="00E055BD" w:rsidP="002325DF">
      <w:r w:rsidRPr="00086D9F">
        <w:t>Sous les huées des enfants prodiges</w:t>
      </w:r>
    </w:p>
    <w:p w14:paraId="70E027AA" w14:textId="77777777" w:rsidR="00E055BD" w:rsidRPr="00086D9F" w:rsidRDefault="00E055BD" w:rsidP="002325DF">
      <w:r w:rsidRPr="00086D9F">
        <w:t>Avec des craies de toutes les couleurs</w:t>
      </w:r>
    </w:p>
    <w:p w14:paraId="70E027AB" w14:textId="77777777" w:rsidR="00E055BD" w:rsidRPr="00086D9F" w:rsidRDefault="00E055BD" w:rsidP="002325DF">
      <w:r w:rsidRPr="00086D9F">
        <w:t>Sur le tableau noir du malheur</w:t>
      </w:r>
    </w:p>
    <w:p w14:paraId="70E027AC" w14:textId="77777777" w:rsidR="00653A75" w:rsidRDefault="00E055BD" w:rsidP="002325DF">
      <w:r w:rsidRPr="00086D9F">
        <w:t>Il dessine le visage du bonheur</w:t>
      </w:r>
      <w:r w:rsidR="00653A75">
        <w:t>.</w:t>
      </w:r>
    </w:p>
    <w:p w14:paraId="70E027AD" w14:textId="77777777" w:rsidR="00E055BD" w:rsidRPr="00E055BD" w:rsidRDefault="00E055BD" w:rsidP="002325DF">
      <w:pPr>
        <w:pStyle w:val="Auteur"/>
      </w:pPr>
      <w:r w:rsidRPr="00E055BD">
        <w:t>Jacques Prévert</w:t>
      </w:r>
    </w:p>
    <w:p w14:paraId="70E027AE" w14:textId="29D894EB" w:rsidR="009C7652" w:rsidRPr="006604EB" w:rsidRDefault="00E811C4" w:rsidP="00E811C4">
      <w:pPr>
        <w:pStyle w:val="Notation"/>
      </w:pPr>
      <w:bookmarkStart w:id="55" w:name="bookmark89"/>
      <w:r>
        <w:lastRenderedPageBreak/>
        <w:tab/>
      </w:r>
      <w:r w:rsidR="00543428">
        <w:t>10</w:t>
      </w:r>
      <w:r w:rsidR="009C7652" w:rsidRPr="006604EB">
        <w:t xml:space="preserve"> points</w:t>
      </w:r>
    </w:p>
    <w:p w14:paraId="70E027AF" w14:textId="77777777" w:rsidR="00E055BD" w:rsidRPr="00E055BD" w:rsidRDefault="00E055BD" w:rsidP="002325DF">
      <w:pPr>
        <w:pStyle w:val="Titre1"/>
      </w:pPr>
      <w:r w:rsidRPr="00E055BD">
        <w:t>Grenouilles</w:t>
      </w:r>
      <w:bookmarkEnd w:id="55"/>
    </w:p>
    <w:p w14:paraId="70E027B0" w14:textId="77777777" w:rsidR="006604EB" w:rsidRDefault="00E055BD" w:rsidP="002325DF">
      <w:r w:rsidRPr="006604EB">
        <w:t>Ne coassons pas</w:t>
      </w:r>
    </w:p>
    <w:p w14:paraId="70E027B1" w14:textId="77777777" w:rsidR="006604EB" w:rsidRDefault="00E055BD" w:rsidP="002325DF">
      <w:r w:rsidRPr="006604EB">
        <w:t>Dit crapaud papa</w:t>
      </w:r>
    </w:p>
    <w:p w14:paraId="70E027B2" w14:textId="77777777" w:rsidR="006604EB" w:rsidRDefault="00E055BD" w:rsidP="002325DF">
      <w:r w:rsidRPr="006604EB">
        <w:t>Nul coassement</w:t>
      </w:r>
    </w:p>
    <w:p w14:paraId="70E027B3" w14:textId="77777777" w:rsidR="006604EB" w:rsidRDefault="00E055BD" w:rsidP="002325DF">
      <w:r w:rsidRPr="006604EB">
        <w:t>Dit crapaud maman</w:t>
      </w:r>
    </w:p>
    <w:p w14:paraId="70E027B4" w14:textId="77777777" w:rsidR="006604EB" w:rsidRDefault="00E055BD" w:rsidP="002325DF">
      <w:r w:rsidRPr="006604EB">
        <w:t>Moi pas coasser</w:t>
      </w:r>
    </w:p>
    <w:p w14:paraId="70E027B5" w14:textId="77777777" w:rsidR="00E055BD" w:rsidRDefault="00E055BD" w:rsidP="002325DF">
      <w:r w:rsidRPr="006604EB">
        <w:t>Dit crapaud jeunet</w:t>
      </w:r>
    </w:p>
    <w:p w14:paraId="70E027B6" w14:textId="77777777" w:rsidR="006604EB" w:rsidRPr="006604EB" w:rsidRDefault="006604EB" w:rsidP="002325DF"/>
    <w:p w14:paraId="70E027B7" w14:textId="77777777" w:rsidR="006604EB" w:rsidRDefault="00E055BD" w:rsidP="002325DF">
      <w:r w:rsidRPr="006604EB">
        <w:t>Ils en font du bruit</w:t>
      </w:r>
    </w:p>
    <w:p w14:paraId="70E027B8" w14:textId="77777777" w:rsidR="006604EB" w:rsidRDefault="00E055BD" w:rsidP="002325DF">
      <w:r w:rsidRPr="006604EB">
        <w:t>Dit le vieux marq</w:t>
      </w:r>
      <w:r w:rsidR="006604EB">
        <w:t>uis</w:t>
      </w:r>
    </w:p>
    <w:p w14:paraId="70E027B9" w14:textId="77777777" w:rsidR="006604EB" w:rsidRDefault="00E055BD" w:rsidP="002325DF">
      <w:r w:rsidRPr="006604EB">
        <w:t>Vite une corvée</w:t>
      </w:r>
    </w:p>
    <w:p w14:paraId="70E027BA" w14:textId="77777777" w:rsidR="006604EB" w:rsidRDefault="00E055BD" w:rsidP="002325DF">
      <w:r w:rsidRPr="006604EB">
        <w:t>Disent les laquais</w:t>
      </w:r>
    </w:p>
    <w:p w14:paraId="70E027BB" w14:textId="77777777" w:rsidR="006604EB" w:rsidRDefault="00E055BD" w:rsidP="002325DF">
      <w:r w:rsidRPr="006604EB">
        <w:t xml:space="preserve">Ça </w:t>
      </w:r>
      <w:proofErr w:type="gramStart"/>
      <w:r w:rsidRPr="006604EB">
        <w:t>c</w:t>
      </w:r>
      <w:r w:rsidR="00653A75">
        <w:t>’</w:t>
      </w:r>
      <w:r w:rsidRPr="006604EB">
        <w:t>est pas</w:t>
      </w:r>
      <w:proofErr w:type="gramEnd"/>
      <w:r w:rsidRPr="006604EB">
        <w:t xml:space="preserve"> marrant</w:t>
      </w:r>
    </w:p>
    <w:p w14:paraId="70E027BC" w14:textId="77777777" w:rsidR="00E055BD" w:rsidRDefault="00E055BD" w:rsidP="002325DF">
      <w:r w:rsidRPr="006604EB">
        <w:t>Dit le paysan</w:t>
      </w:r>
    </w:p>
    <w:p w14:paraId="70E027BD" w14:textId="77777777" w:rsidR="006604EB" w:rsidRPr="006604EB" w:rsidRDefault="006604EB" w:rsidP="002325DF"/>
    <w:p w14:paraId="70E027BE" w14:textId="77777777" w:rsidR="006604EB" w:rsidRDefault="00E055BD" w:rsidP="002325DF">
      <w:r w:rsidRPr="006604EB">
        <w:t>Si j</w:t>
      </w:r>
      <w:r w:rsidR="00653A75">
        <w:t>’</w:t>
      </w:r>
      <w:r w:rsidRPr="006604EB">
        <w:t>avais su ça</w:t>
      </w:r>
    </w:p>
    <w:p w14:paraId="70E027BF" w14:textId="77777777" w:rsidR="006604EB" w:rsidRDefault="00E055BD" w:rsidP="002325DF">
      <w:r w:rsidRPr="006604EB">
        <w:t>Dit crapaud papa</w:t>
      </w:r>
    </w:p>
    <w:p w14:paraId="70E027C0" w14:textId="77777777" w:rsidR="006604EB" w:rsidRDefault="00E055BD" w:rsidP="002325DF">
      <w:r w:rsidRPr="006604EB">
        <w:t>Au lieu de nous taire</w:t>
      </w:r>
    </w:p>
    <w:p w14:paraId="70E027C1" w14:textId="77777777" w:rsidR="006604EB" w:rsidRDefault="00E055BD" w:rsidP="002325DF">
      <w:r w:rsidRPr="006604EB">
        <w:t>Dit crapaud mémère</w:t>
      </w:r>
    </w:p>
    <w:p w14:paraId="70E027C2" w14:textId="77777777" w:rsidR="006604EB" w:rsidRDefault="00E055BD" w:rsidP="002325DF">
      <w:r w:rsidRPr="006604EB">
        <w:t>Nous aurions chanté</w:t>
      </w:r>
    </w:p>
    <w:p w14:paraId="70E027C3" w14:textId="77777777" w:rsidR="00E055BD" w:rsidRPr="006604EB" w:rsidRDefault="00E055BD" w:rsidP="002325DF">
      <w:r w:rsidRPr="006604EB">
        <w:t>Dit crapaud jeunet</w:t>
      </w:r>
    </w:p>
    <w:p w14:paraId="70E027C4" w14:textId="77777777" w:rsidR="00E055BD" w:rsidRPr="00E055BD" w:rsidRDefault="00E055BD" w:rsidP="002325DF">
      <w:pPr>
        <w:pStyle w:val="Auteur"/>
      </w:pPr>
      <w:r w:rsidRPr="00E055BD">
        <w:t>Raymond Queneau</w:t>
      </w:r>
    </w:p>
    <w:p w14:paraId="70E027C5" w14:textId="77777777" w:rsidR="009C7652" w:rsidRPr="006604EB" w:rsidRDefault="00E811C4" w:rsidP="00E811C4">
      <w:pPr>
        <w:pStyle w:val="Notation"/>
      </w:pPr>
      <w:r>
        <w:rPr>
          <w:bCs/>
        </w:rPr>
        <w:lastRenderedPageBreak/>
        <w:tab/>
      </w:r>
      <w:r w:rsidR="009C7652" w:rsidRPr="006604EB">
        <w:rPr>
          <w:bCs/>
        </w:rPr>
        <w:t>8</w:t>
      </w:r>
      <w:r w:rsidR="009C7652" w:rsidRPr="00BF16D2">
        <w:t xml:space="preserve"> points</w:t>
      </w:r>
    </w:p>
    <w:p w14:paraId="70E027C6" w14:textId="77777777" w:rsidR="001C67DB" w:rsidRDefault="001C67DB" w:rsidP="002325DF">
      <w:pPr>
        <w:pStyle w:val="Titre1"/>
        <w:rPr>
          <w:b/>
        </w:rPr>
      </w:pPr>
      <w:r>
        <w:t>Liberté</w:t>
      </w:r>
    </w:p>
    <w:p w14:paraId="70E027C7" w14:textId="77777777" w:rsidR="006604EB" w:rsidRDefault="006604EB" w:rsidP="002325DF">
      <w:r>
        <w:t>Prenez du soleil</w:t>
      </w:r>
    </w:p>
    <w:p w14:paraId="70E027C8" w14:textId="77777777" w:rsidR="00653A75" w:rsidRDefault="00E055BD" w:rsidP="002325DF">
      <w:r w:rsidRPr="006604EB">
        <w:t>Dans le creux des mains</w:t>
      </w:r>
      <w:r w:rsidR="00653A75">
        <w:t>,</w:t>
      </w:r>
    </w:p>
    <w:p w14:paraId="70E027C9" w14:textId="77777777" w:rsidR="006604EB" w:rsidRDefault="006604EB" w:rsidP="002325DF">
      <w:r>
        <w:t>Un peu de soleil</w:t>
      </w:r>
    </w:p>
    <w:p w14:paraId="70E027CA" w14:textId="77777777" w:rsidR="00653A75" w:rsidRDefault="00E055BD" w:rsidP="002325DF">
      <w:r w:rsidRPr="006604EB">
        <w:t>Et partez au loin</w:t>
      </w:r>
      <w:r w:rsidR="00653A75">
        <w:t> !</w:t>
      </w:r>
    </w:p>
    <w:p w14:paraId="70E027CB" w14:textId="77777777" w:rsidR="00653A75" w:rsidRDefault="00E055BD" w:rsidP="002325DF">
      <w:r w:rsidRPr="006604EB">
        <w:t>Partez dans le vent</w:t>
      </w:r>
      <w:r w:rsidR="00653A75">
        <w:t>,</w:t>
      </w:r>
    </w:p>
    <w:p w14:paraId="70E027CC" w14:textId="77777777" w:rsidR="00653A75" w:rsidRDefault="00E055BD" w:rsidP="002325DF">
      <w:r w:rsidRPr="006604EB">
        <w:t>Suivez votre rêve</w:t>
      </w:r>
      <w:r w:rsidR="00653A75">
        <w:t> ;</w:t>
      </w:r>
    </w:p>
    <w:p w14:paraId="70E027CD" w14:textId="77777777" w:rsidR="00653A75" w:rsidRDefault="00E055BD" w:rsidP="002325DF">
      <w:r w:rsidRPr="006604EB">
        <w:t>Partez à l</w:t>
      </w:r>
      <w:r w:rsidR="00653A75">
        <w:t>’</w:t>
      </w:r>
      <w:r w:rsidRPr="006604EB">
        <w:t>instant</w:t>
      </w:r>
      <w:r w:rsidR="00653A75">
        <w:t>,</w:t>
      </w:r>
    </w:p>
    <w:p w14:paraId="70E027CE" w14:textId="77777777" w:rsidR="00653A75" w:rsidRDefault="00E055BD" w:rsidP="002325DF">
      <w:r w:rsidRPr="006604EB">
        <w:t>La jeunesse est brève</w:t>
      </w:r>
      <w:r w:rsidR="00653A75">
        <w:t> !</w:t>
      </w:r>
    </w:p>
    <w:p w14:paraId="70E027CF" w14:textId="77777777" w:rsidR="006604EB" w:rsidRDefault="006604EB" w:rsidP="002325DF">
      <w:r>
        <w:t>Il est des chemins</w:t>
      </w:r>
    </w:p>
    <w:p w14:paraId="70E027D0" w14:textId="77777777" w:rsidR="00653A75" w:rsidRDefault="00E055BD" w:rsidP="002325DF">
      <w:r w:rsidRPr="006604EB">
        <w:t>Inconnus des hommes</w:t>
      </w:r>
      <w:r w:rsidR="00653A75">
        <w:t>,</w:t>
      </w:r>
    </w:p>
    <w:p w14:paraId="70E027D1" w14:textId="77777777" w:rsidR="006604EB" w:rsidRDefault="00E055BD" w:rsidP="002325DF">
      <w:r w:rsidRPr="006604EB">
        <w:t>Il est des chemins</w:t>
      </w:r>
    </w:p>
    <w:p w14:paraId="70E027D2" w14:textId="77777777" w:rsidR="00653A75" w:rsidRDefault="00E055BD" w:rsidP="002325DF">
      <w:r w:rsidRPr="006604EB">
        <w:t>Si aériens</w:t>
      </w:r>
      <w:r w:rsidR="00653A75">
        <w:t> !</w:t>
      </w:r>
    </w:p>
    <w:p w14:paraId="70E027D3" w14:textId="77777777" w:rsidR="006604EB" w:rsidRDefault="006604EB" w:rsidP="002325DF">
      <w:r>
        <w:t>Ne regrettez pas</w:t>
      </w:r>
    </w:p>
    <w:p w14:paraId="70E027D4" w14:textId="77777777" w:rsidR="00653A75" w:rsidRDefault="00E055BD" w:rsidP="002325DF">
      <w:r w:rsidRPr="006604EB">
        <w:t>Ce que vous quittez</w:t>
      </w:r>
      <w:r w:rsidR="00653A75">
        <w:t>.</w:t>
      </w:r>
    </w:p>
    <w:p w14:paraId="70E027D5" w14:textId="77777777" w:rsidR="00653A75" w:rsidRDefault="00E055BD" w:rsidP="002325DF">
      <w:r w:rsidRPr="006604EB">
        <w:t>Regardez</w:t>
      </w:r>
      <w:r w:rsidR="00653A75">
        <w:t xml:space="preserve">, </w:t>
      </w:r>
      <w:r w:rsidRPr="006604EB">
        <w:t>là-bas</w:t>
      </w:r>
      <w:r w:rsidR="00653A75">
        <w:t>,</w:t>
      </w:r>
    </w:p>
    <w:p w14:paraId="70E027D6" w14:textId="77777777" w:rsidR="00653A75" w:rsidRDefault="00E055BD" w:rsidP="002325DF">
      <w:r w:rsidRPr="006604EB">
        <w:t>L</w:t>
      </w:r>
      <w:r w:rsidR="00653A75">
        <w:t>’</w:t>
      </w:r>
      <w:r w:rsidRPr="006604EB">
        <w:t>horizon briller</w:t>
      </w:r>
      <w:r w:rsidR="00653A75">
        <w:t>.</w:t>
      </w:r>
    </w:p>
    <w:p w14:paraId="70E027D7" w14:textId="77777777" w:rsidR="00653A75" w:rsidRDefault="00E055BD" w:rsidP="002325DF">
      <w:r w:rsidRPr="006604EB">
        <w:t>Loin</w:t>
      </w:r>
      <w:r w:rsidR="00653A75">
        <w:t xml:space="preserve">, </w:t>
      </w:r>
      <w:r w:rsidRPr="006604EB">
        <w:t>toujours plus loin</w:t>
      </w:r>
      <w:r w:rsidR="00653A75">
        <w:t>,</w:t>
      </w:r>
    </w:p>
    <w:p w14:paraId="70E027D8" w14:textId="77777777" w:rsidR="00653A75" w:rsidRDefault="00E055BD" w:rsidP="002325DF">
      <w:r w:rsidRPr="006604EB">
        <w:t>Partez en chantant</w:t>
      </w:r>
      <w:r w:rsidR="00653A75">
        <w:t> !</w:t>
      </w:r>
    </w:p>
    <w:p w14:paraId="70E027D9" w14:textId="77777777" w:rsidR="006604EB" w:rsidRDefault="006604EB" w:rsidP="002325DF">
      <w:r>
        <w:t>Le monde appartient</w:t>
      </w:r>
    </w:p>
    <w:p w14:paraId="70E027DA" w14:textId="34EAEA19" w:rsidR="00653A75" w:rsidRDefault="00BD7D11" w:rsidP="002325DF">
      <w:proofErr w:type="spellStart"/>
      <w:r>
        <w:t>A</w:t>
      </w:r>
      <w:proofErr w:type="spellEnd"/>
      <w:r w:rsidR="00E055BD" w:rsidRPr="006604EB">
        <w:t xml:space="preserve"> ceux qui n</w:t>
      </w:r>
      <w:r w:rsidR="00653A75">
        <w:t>’</w:t>
      </w:r>
      <w:r w:rsidR="00E055BD" w:rsidRPr="006604EB">
        <w:t>ont rien</w:t>
      </w:r>
      <w:r w:rsidR="00653A75">
        <w:t>.</w:t>
      </w:r>
    </w:p>
    <w:p w14:paraId="70E027DB" w14:textId="77777777" w:rsidR="00E055BD" w:rsidRPr="00E055BD" w:rsidRDefault="00E055BD" w:rsidP="002325DF">
      <w:pPr>
        <w:pStyle w:val="Auteur"/>
      </w:pPr>
      <w:r w:rsidRPr="00E055BD">
        <w:t>Maurice Carême</w:t>
      </w:r>
    </w:p>
    <w:p w14:paraId="70E027DC" w14:textId="77777777" w:rsidR="009C7652" w:rsidRPr="00BF16D2" w:rsidRDefault="00E811C4" w:rsidP="00E811C4">
      <w:pPr>
        <w:pStyle w:val="Notation"/>
      </w:pPr>
      <w:bookmarkStart w:id="56" w:name="bookmark91"/>
      <w:r>
        <w:lastRenderedPageBreak/>
        <w:tab/>
      </w:r>
      <w:r w:rsidR="009C7652" w:rsidRPr="00BF16D2">
        <w:t>8 points</w:t>
      </w:r>
    </w:p>
    <w:p w14:paraId="70E027DD" w14:textId="77777777" w:rsidR="001C67DB" w:rsidRDefault="00E055BD" w:rsidP="002325DF">
      <w:pPr>
        <w:pStyle w:val="Titre1"/>
        <w:rPr>
          <w:b/>
        </w:rPr>
      </w:pPr>
      <w:r>
        <w:t>L</w:t>
      </w:r>
      <w:r w:rsidR="00653A75">
        <w:rPr>
          <w:b/>
        </w:rPr>
        <w:t>’</w:t>
      </w:r>
      <w:r>
        <w:t>automne</w:t>
      </w:r>
    </w:p>
    <w:bookmarkEnd w:id="56"/>
    <w:p w14:paraId="70E027DE" w14:textId="77777777" w:rsidR="00653A75" w:rsidRDefault="00E055BD" w:rsidP="002325DF">
      <w:r w:rsidRPr="002766DF">
        <w:t>On voit tout le temps</w:t>
      </w:r>
      <w:r w:rsidR="00653A75">
        <w:t xml:space="preserve">, </w:t>
      </w:r>
      <w:r w:rsidRPr="002766DF">
        <w:t>en automne</w:t>
      </w:r>
      <w:r w:rsidR="00653A75">
        <w:t>,</w:t>
      </w:r>
    </w:p>
    <w:p w14:paraId="70E027DF" w14:textId="77777777" w:rsidR="00653A75" w:rsidRDefault="00E055BD" w:rsidP="002325DF">
      <w:r w:rsidRPr="002766DF">
        <w:t>Quelque chose qui vous étonne</w:t>
      </w:r>
      <w:r w:rsidR="00653A75">
        <w:t>,</w:t>
      </w:r>
    </w:p>
    <w:p w14:paraId="70E027E0" w14:textId="77777777" w:rsidR="00653A75" w:rsidRDefault="00E055BD" w:rsidP="002325DF">
      <w:r w:rsidRPr="002766DF">
        <w:t>C</w:t>
      </w:r>
      <w:r w:rsidR="00653A75">
        <w:t>’</w:t>
      </w:r>
      <w:r w:rsidRPr="002766DF">
        <w:t>est une branche tout à coup</w:t>
      </w:r>
      <w:r w:rsidR="00653A75">
        <w:t>,</w:t>
      </w:r>
    </w:p>
    <w:p w14:paraId="70E027E1" w14:textId="77777777" w:rsidR="00653A75" w:rsidRDefault="00E055BD" w:rsidP="002325DF">
      <w:r w:rsidRPr="002766DF">
        <w:t>Qui s</w:t>
      </w:r>
      <w:r w:rsidR="00653A75">
        <w:t>’</w:t>
      </w:r>
      <w:r w:rsidRPr="002766DF">
        <w:t>effeuille dans votre cou</w:t>
      </w:r>
      <w:r w:rsidR="00653A75">
        <w:t>.</w:t>
      </w:r>
    </w:p>
    <w:p w14:paraId="70E027E2" w14:textId="77777777" w:rsidR="002766DF" w:rsidRPr="002766DF" w:rsidRDefault="002766DF" w:rsidP="002325DF"/>
    <w:p w14:paraId="70E027E3" w14:textId="77777777" w:rsidR="00653A75" w:rsidRDefault="00E055BD" w:rsidP="002325DF">
      <w:r w:rsidRPr="002766DF">
        <w:t>C</w:t>
      </w:r>
      <w:r w:rsidR="00653A75">
        <w:t>’</w:t>
      </w:r>
      <w:r w:rsidRPr="002766DF">
        <w:t>est un petit arbre tout rouge</w:t>
      </w:r>
      <w:r w:rsidR="00653A75">
        <w:t>,</w:t>
      </w:r>
    </w:p>
    <w:p w14:paraId="70E027E4" w14:textId="77777777" w:rsidR="00653A75" w:rsidRDefault="00E055BD" w:rsidP="002325DF">
      <w:r w:rsidRPr="002766DF">
        <w:t>Un</w:t>
      </w:r>
      <w:r w:rsidR="00653A75">
        <w:t xml:space="preserve">, </w:t>
      </w:r>
      <w:r w:rsidRPr="002766DF">
        <w:t>d</w:t>
      </w:r>
      <w:r w:rsidR="00653A75">
        <w:t>’</w:t>
      </w:r>
      <w:r w:rsidRPr="002766DF">
        <w:t xml:space="preserve">une autre couleur </w:t>
      </w:r>
      <w:r w:rsidR="00A05A90" w:rsidRPr="002766DF">
        <w:t>encore</w:t>
      </w:r>
      <w:r w:rsidR="00653A75">
        <w:t>,</w:t>
      </w:r>
    </w:p>
    <w:p w14:paraId="70E027E5" w14:textId="77777777" w:rsidR="002766DF" w:rsidRDefault="00E055BD" w:rsidP="002325DF">
      <w:r w:rsidRPr="002766DF">
        <w:t>Et puis partout</w:t>
      </w:r>
      <w:r w:rsidR="00653A75">
        <w:t xml:space="preserve">, </w:t>
      </w:r>
      <w:r w:rsidRPr="002766DF">
        <w:t>ces feuilles d</w:t>
      </w:r>
      <w:r w:rsidR="00653A75">
        <w:t>’</w:t>
      </w:r>
      <w:r w:rsidR="002766DF">
        <w:t>or</w:t>
      </w:r>
    </w:p>
    <w:p w14:paraId="70E027E6" w14:textId="77777777" w:rsidR="00653A75" w:rsidRDefault="00E055BD" w:rsidP="002325DF">
      <w:r w:rsidRPr="002766DF">
        <w:t>Qui tombent sans que rien ne bouge</w:t>
      </w:r>
      <w:r w:rsidR="00653A75">
        <w:t>.</w:t>
      </w:r>
    </w:p>
    <w:p w14:paraId="70E027E7" w14:textId="77777777" w:rsidR="002766DF" w:rsidRPr="002766DF" w:rsidRDefault="002766DF" w:rsidP="002325DF"/>
    <w:p w14:paraId="70E027E8" w14:textId="77777777" w:rsidR="00653A75" w:rsidRDefault="00E055BD" w:rsidP="002325DF">
      <w:r w:rsidRPr="002766DF">
        <w:t>Nous aimons bien cette maison</w:t>
      </w:r>
      <w:r w:rsidR="00653A75">
        <w:t>,</w:t>
      </w:r>
    </w:p>
    <w:p w14:paraId="70E027E9" w14:textId="77777777" w:rsidR="00653A75" w:rsidRDefault="00E055BD" w:rsidP="002325DF">
      <w:r w:rsidRPr="002766DF">
        <w:t>Mais la nuit si tôt va descendre</w:t>
      </w:r>
      <w:r w:rsidR="00653A75">
        <w:t> !</w:t>
      </w:r>
    </w:p>
    <w:p w14:paraId="70E027EA" w14:textId="77777777" w:rsidR="002766DF" w:rsidRDefault="002766DF" w:rsidP="002325DF">
      <w:r>
        <w:t>Retournons vite à la maison</w:t>
      </w:r>
    </w:p>
    <w:p w14:paraId="70E027EB" w14:textId="77777777" w:rsidR="00653A75" w:rsidRDefault="00E055BD" w:rsidP="002325DF">
      <w:r w:rsidRPr="002766DF">
        <w:t>Rôtir nos marrons dans la cendre</w:t>
      </w:r>
      <w:r w:rsidR="00653A75">
        <w:t>.</w:t>
      </w:r>
    </w:p>
    <w:p w14:paraId="70E027EC" w14:textId="77777777" w:rsidR="00E055BD" w:rsidRPr="00E055BD" w:rsidRDefault="00E055BD" w:rsidP="002325DF">
      <w:pPr>
        <w:pStyle w:val="Auteur"/>
      </w:pPr>
      <w:r w:rsidRPr="00E055BD">
        <w:t>Lucie Delarue-</w:t>
      </w:r>
      <w:proofErr w:type="spellStart"/>
      <w:r w:rsidRPr="00E055BD">
        <w:t>Mardrus</w:t>
      </w:r>
      <w:proofErr w:type="spellEnd"/>
    </w:p>
    <w:p w14:paraId="70E027ED" w14:textId="77777777" w:rsidR="009C7652" w:rsidRPr="00BF16D2" w:rsidRDefault="00E811C4" w:rsidP="00E811C4">
      <w:pPr>
        <w:pStyle w:val="Notation"/>
      </w:pPr>
      <w:r>
        <w:lastRenderedPageBreak/>
        <w:tab/>
      </w:r>
      <w:r w:rsidR="009C7652" w:rsidRPr="00BF16D2">
        <w:t>8 points</w:t>
      </w:r>
    </w:p>
    <w:p w14:paraId="70E027EE" w14:textId="77777777" w:rsidR="001C67DB" w:rsidRPr="00BF16D2" w:rsidRDefault="00E055BD" w:rsidP="002325DF">
      <w:pPr>
        <w:pStyle w:val="Titre1"/>
      </w:pPr>
      <w:r w:rsidRPr="00BF16D2">
        <w:t>La grenouille</w:t>
      </w:r>
    </w:p>
    <w:p w14:paraId="70E027EF" w14:textId="77777777" w:rsidR="002766DF" w:rsidRDefault="002766DF" w:rsidP="002325DF">
      <w:r>
        <w:t>Une grenouille</w:t>
      </w:r>
    </w:p>
    <w:p w14:paraId="70E027F0" w14:textId="77777777" w:rsidR="002766DF" w:rsidRDefault="002766DF" w:rsidP="002325DF">
      <w:r>
        <w:t>Qui fait surface</w:t>
      </w:r>
    </w:p>
    <w:p w14:paraId="70E027F1" w14:textId="77777777" w:rsidR="002766DF" w:rsidRDefault="002766DF" w:rsidP="002325DF">
      <w:r>
        <w:t>Ç</w:t>
      </w:r>
      <w:r w:rsidR="00E055BD" w:rsidRPr="002766DF">
        <w:t>a crie</w:t>
      </w:r>
      <w:r w:rsidR="00653A75">
        <w:t xml:space="preserve">, </w:t>
      </w:r>
      <w:r>
        <w:t>ça grouille</w:t>
      </w:r>
    </w:p>
    <w:p w14:paraId="70E027F2" w14:textId="77777777" w:rsidR="00E055BD" w:rsidRDefault="00E055BD" w:rsidP="002325DF">
      <w:r w:rsidRPr="002766DF">
        <w:t>Et ça agace</w:t>
      </w:r>
    </w:p>
    <w:p w14:paraId="70E027F3" w14:textId="77777777" w:rsidR="002766DF" w:rsidRPr="002766DF" w:rsidRDefault="002766DF" w:rsidP="002325DF"/>
    <w:p w14:paraId="70E027F4" w14:textId="77777777" w:rsidR="00653A75" w:rsidRDefault="002766DF" w:rsidP="002325DF">
      <w:r>
        <w:t>Ç</w:t>
      </w:r>
      <w:r w:rsidR="00E055BD" w:rsidRPr="002766DF">
        <w:t>a se barbouille</w:t>
      </w:r>
      <w:r w:rsidR="00653A75">
        <w:t>,</w:t>
      </w:r>
    </w:p>
    <w:p w14:paraId="70E027F5" w14:textId="77777777" w:rsidR="00653A75" w:rsidRDefault="002766DF" w:rsidP="002325DF">
      <w:r>
        <w:t>Ç</w:t>
      </w:r>
      <w:r w:rsidR="00E055BD" w:rsidRPr="002766DF">
        <w:t>a se prélasse</w:t>
      </w:r>
      <w:r w:rsidR="00653A75">
        <w:t>,</w:t>
      </w:r>
    </w:p>
    <w:p w14:paraId="70E027F6" w14:textId="77777777" w:rsidR="002766DF" w:rsidRDefault="002766DF" w:rsidP="002325DF">
      <w:r>
        <w:t>Ça tripatouille</w:t>
      </w:r>
    </w:p>
    <w:p w14:paraId="70E027F7" w14:textId="77777777" w:rsidR="00653A75" w:rsidRDefault="00E055BD" w:rsidP="002325DF">
      <w:r w:rsidRPr="002766DF">
        <w:t>Dans la mélasse</w:t>
      </w:r>
      <w:r w:rsidR="00653A75">
        <w:t>,</w:t>
      </w:r>
    </w:p>
    <w:p w14:paraId="70E027F8" w14:textId="77777777" w:rsidR="002766DF" w:rsidRPr="002766DF" w:rsidRDefault="002766DF" w:rsidP="002325DF"/>
    <w:p w14:paraId="70E027F9" w14:textId="77777777" w:rsidR="002766DF" w:rsidRDefault="002766DF" w:rsidP="002325DF">
      <w:r>
        <w:t>Puis ça rêvasse</w:t>
      </w:r>
    </w:p>
    <w:p w14:paraId="70E027FA" w14:textId="77777777" w:rsidR="002766DF" w:rsidRDefault="00E055BD" w:rsidP="002325DF">
      <w:r w:rsidRPr="002766DF">
        <w:t>Et ça coassement</w:t>
      </w:r>
    </w:p>
    <w:p w14:paraId="70E027FB" w14:textId="77777777" w:rsidR="002766DF" w:rsidRDefault="002766DF" w:rsidP="002325DF">
      <w:r>
        <w:t>Comme une contrebasse</w:t>
      </w:r>
    </w:p>
    <w:p w14:paraId="70E027FC" w14:textId="77777777" w:rsidR="00E055BD" w:rsidRDefault="00E055BD" w:rsidP="002325DF">
      <w:r w:rsidRPr="002766DF">
        <w:t>Qui a la corde lasse</w:t>
      </w:r>
    </w:p>
    <w:p w14:paraId="70E027FD" w14:textId="77777777" w:rsidR="002766DF" w:rsidRPr="002766DF" w:rsidRDefault="002766DF" w:rsidP="002325DF"/>
    <w:p w14:paraId="70E027FE" w14:textId="77777777" w:rsidR="00653A75" w:rsidRDefault="00E055BD" w:rsidP="002325DF">
      <w:r w:rsidRPr="002766DF">
        <w:t>Mais pour un héron à échasses</w:t>
      </w:r>
      <w:r w:rsidR="00653A75">
        <w:t>,</w:t>
      </w:r>
    </w:p>
    <w:p w14:paraId="70E027FF" w14:textId="77777777" w:rsidR="002766DF" w:rsidRDefault="002766DF" w:rsidP="002325DF">
      <w:r>
        <w:t>Une grenouille grêle ou grasse</w:t>
      </w:r>
    </w:p>
    <w:p w14:paraId="70E02800" w14:textId="77777777" w:rsidR="00653A75" w:rsidRDefault="00E055BD" w:rsidP="002325DF">
      <w:r w:rsidRPr="002766DF">
        <w:t>Qui se brochette ou se picore</w:t>
      </w:r>
      <w:r w:rsidR="00653A75">
        <w:t>,</w:t>
      </w:r>
    </w:p>
    <w:p w14:paraId="70E02801" w14:textId="77777777" w:rsidR="00653A75" w:rsidRDefault="00E055BD" w:rsidP="002325DF">
      <w:r w:rsidRPr="002766DF">
        <w:t>Ce n</w:t>
      </w:r>
      <w:r w:rsidR="00653A75">
        <w:t>’</w:t>
      </w:r>
      <w:r w:rsidRPr="002766DF">
        <w:t>est qu</w:t>
      </w:r>
      <w:r w:rsidR="00653A75">
        <w:t>’</w:t>
      </w:r>
      <w:r w:rsidRPr="002766DF">
        <w:t>un sandwich à ressorts</w:t>
      </w:r>
      <w:r w:rsidR="00653A75">
        <w:t>.</w:t>
      </w:r>
    </w:p>
    <w:p w14:paraId="70E02802" w14:textId="77777777" w:rsidR="00E055BD" w:rsidRDefault="00E055BD" w:rsidP="002325DF">
      <w:pPr>
        <w:pStyle w:val="Auteur"/>
      </w:pPr>
      <w:r w:rsidRPr="00E055BD">
        <w:t>Pierre Coran</w:t>
      </w:r>
    </w:p>
    <w:p w14:paraId="70E02803" w14:textId="77777777" w:rsidR="009C7652" w:rsidRPr="00BF16D2" w:rsidRDefault="00E811C4" w:rsidP="00E811C4">
      <w:pPr>
        <w:pStyle w:val="Notation"/>
      </w:pPr>
      <w:bookmarkStart w:id="57" w:name="bookmark92"/>
      <w:r>
        <w:lastRenderedPageBreak/>
        <w:tab/>
      </w:r>
      <w:r w:rsidR="009C7652" w:rsidRPr="00BF16D2">
        <w:t>8 points</w:t>
      </w:r>
    </w:p>
    <w:p w14:paraId="70E02804" w14:textId="77777777" w:rsidR="002766DF" w:rsidRDefault="00E055BD" w:rsidP="002325DF">
      <w:pPr>
        <w:pStyle w:val="Titre1"/>
        <w:rPr>
          <w:b/>
        </w:rPr>
      </w:pPr>
      <w:r>
        <w:t>La biche</w:t>
      </w:r>
    </w:p>
    <w:bookmarkEnd w:id="57"/>
    <w:p w14:paraId="70E02805" w14:textId="77777777" w:rsidR="00821406" w:rsidRDefault="00E055BD" w:rsidP="002325DF">
      <w:r w:rsidRPr="00821406">
        <w:t>La biche brame au clair de lune</w:t>
      </w:r>
    </w:p>
    <w:p w14:paraId="70E02806" w14:textId="77777777" w:rsidR="00653A75" w:rsidRDefault="00E055BD" w:rsidP="002325DF">
      <w:r w:rsidRPr="00821406">
        <w:t>Et pleure à se fondre les yeux</w:t>
      </w:r>
      <w:r w:rsidR="00653A75">
        <w:t> :</w:t>
      </w:r>
    </w:p>
    <w:p w14:paraId="70E02807" w14:textId="77777777" w:rsidR="00821406" w:rsidRDefault="00E055BD" w:rsidP="002325DF">
      <w:r w:rsidRPr="00821406">
        <w:t>Son petit faon délicieux</w:t>
      </w:r>
    </w:p>
    <w:p w14:paraId="70E02808" w14:textId="77777777" w:rsidR="00653A75" w:rsidRDefault="00E055BD" w:rsidP="002325DF">
      <w:r w:rsidRPr="00821406">
        <w:t>A disparu dans la nuit brune</w:t>
      </w:r>
      <w:r w:rsidR="00653A75">
        <w:t>.</w:t>
      </w:r>
    </w:p>
    <w:p w14:paraId="70E02809" w14:textId="77777777" w:rsidR="00821406" w:rsidRPr="00821406" w:rsidRDefault="00821406" w:rsidP="002325DF"/>
    <w:p w14:paraId="70E0280A" w14:textId="77777777" w:rsidR="00821406" w:rsidRDefault="00E055BD" w:rsidP="002325DF">
      <w:r w:rsidRPr="00821406">
        <w:t>Pour raconter son infortune</w:t>
      </w:r>
    </w:p>
    <w:p w14:paraId="70E0280B" w14:textId="3E270316" w:rsidR="00653A75" w:rsidRDefault="00543428" w:rsidP="002325DF">
      <w:proofErr w:type="spellStart"/>
      <w:r>
        <w:t>A</w:t>
      </w:r>
      <w:proofErr w:type="spellEnd"/>
      <w:r w:rsidR="00E055BD" w:rsidRPr="00821406">
        <w:t xml:space="preserve"> la forêt de ses aïeux</w:t>
      </w:r>
      <w:r w:rsidR="00653A75">
        <w:t>,</w:t>
      </w:r>
    </w:p>
    <w:p w14:paraId="70E0280C" w14:textId="77777777" w:rsidR="00821406" w:rsidRDefault="00E055BD" w:rsidP="002325DF">
      <w:r w:rsidRPr="00821406">
        <w:t>La biche brame au clair de lune</w:t>
      </w:r>
    </w:p>
    <w:p w14:paraId="70E0280D" w14:textId="77777777" w:rsidR="00653A75" w:rsidRDefault="00E055BD" w:rsidP="002325DF">
      <w:r w:rsidRPr="00821406">
        <w:t>Et pleure à se fondre les yeux</w:t>
      </w:r>
      <w:r w:rsidR="00653A75">
        <w:t>.</w:t>
      </w:r>
    </w:p>
    <w:p w14:paraId="70E0280E" w14:textId="77777777" w:rsidR="00821406" w:rsidRPr="00821406" w:rsidRDefault="00821406" w:rsidP="002325DF"/>
    <w:p w14:paraId="70E0280F" w14:textId="77777777" w:rsidR="00653A75" w:rsidRDefault="00E055BD" w:rsidP="002325DF">
      <w:r w:rsidRPr="00821406">
        <w:t>Mais aucune réponse</w:t>
      </w:r>
      <w:r w:rsidR="00653A75">
        <w:t xml:space="preserve">, </w:t>
      </w:r>
      <w:r w:rsidRPr="00821406">
        <w:t>aucune</w:t>
      </w:r>
      <w:r w:rsidR="00653A75">
        <w:t>,</w:t>
      </w:r>
    </w:p>
    <w:p w14:paraId="70E02810" w14:textId="19B99D76" w:rsidR="00653A75" w:rsidRDefault="00566F3E" w:rsidP="002325DF">
      <w:proofErr w:type="spellStart"/>
      <w:r>
        <w:t>A</w:t>
      </w:r>
      <w:proofErr w:type="spellEnd"/>
      <w:r w:rsidR="00E055BD" w:rsidRPr="00821406">
        <w:t xml:space="preserve"> ses longs appels anxieux</w:t>
      </w:r>
      <w:r w:rsidR="00653A75">
        <w:t> !</w:t>
      </w:r>
    </w:p>
    <w:p w14:paraId="70E02811" w14:textId="77777777" w:rsidR="00653A75" w:rsidRDefault="00E055BD" w:rsidP="002325DF">
      <w:r w:rsidRPr="00821406">
        <w:t>Et</w:t>
      </w:r>
      <w:r w:rsidR="00653A75">
        <w:t xml:space="preserve">, </w:t>
      </w:r>
      <w:r w:rsidRPr="00821406">
        <w:t>le cou tendu vers les cieux</w:t>
      </w:r>
      <w:r w:rsidR="00653A75">
        <w:t>,</w:t>
      </w:r>
    </w:p>
    <w:p w14:paraId="70E02812" w14:textId="77777777" w:rsidR="00653A75" w:rsidRDefault="00E055BD" w:rsidP="002325DF">
      <w:r w:rsidRPr="00821406">
        <w:t>Folle d</w:t>
      </w:r>
      <w:r w:rsidR="00653A75">
        <w:t>’</w:t>
      </w:r>
      <w:r w:rsidRPr="00821406">
        <w:t>amour et de rancune</w:t>
      </w:r>
      <w:r w:rsidR="00653A75">
        <w:t>,</w:t>
      </w:r>
    </w:p>
    <w:p w14:paraId="70E02813" w14:textId="77777777" w:rsidR="00653A75" w:rsidRDefault="00E055BD" w:rsidP="002325DF">
      <w:r w:rsidRPr="00821406">
        <w:t>La biche brame au clair de lune</w:t>
      </w:r>
      <w:r w:rsidR="00653A75">
        <w:t>.</w:t>
      </w:r>
    </w:p>
    <w:p w14:paraId="70E02814" w14:textId="77777777" w:rsidR="00E055BD" w:rsidRPr="00E055BD" w:rsidRDefault="00E055BD" w:rsidP="002325DF">
      <w:pPr>
        <w:pStyle w:val="Auteur"/>
      </w:pPr>
      <w:r w:rsidRPr="00E055BD">
        <w:t>Maurice Rollinat</w:t>
      </w:r>
    </w:p>
    <w:p w14:paraId="70E02815" w14:textId="77777777" w:rsidR="009C7652" w:rsidRPr="00BF16D2" w:rsidRDefault="00E811C4" w:rsidP="00E811C4">
      <w:pPr>
        <w:pStyle w:val="Notation"/>
      </w:pPr>
      <w:r>
        <w:lastRenderedPageBreak/>
        <w:tab/>
      </w:r>
      <w:r w:rsidR="009C7652" w:rsidRPr="00BF16D2">
        <w:t>6 points</w:t>
      </w:r>
    </w:p>
    <w:p w14:paraId="70E02816" w14:textId="77777777" w:rsidR="00821406" w:rsidRPr="00BF16D2" w:rsidRDefault="001C67DB" w:rsidP="002325DF">
      <w:pPr>
        <w:pStyle w:val="Titre1"/>
      </w:pPr>
      <w:r w:rsidRPr="00BF16D2">
        <w:t>Caillou</w:t>
      </w:r>
    </w:p>
    <w:p w14:paraId="70E02817" w14:textId="77777777" w:rsidR="00653A75" w:rsidRDefault="001C67DB" w:rsidP="00A35D63">
      <w:pPr>
        <w:pStyle w:val="Normaldiminu"/>
      </w:pPr>
      <w:r w:rsidRPr="00821406">
        <w:t>Caillou noir</w:t>
      </w:r>
      <w:r w:rsidR="00653A75">
        <w:t>,</w:t>
      </w:r>
    </w:p>
    <w:p w14:paraId="70E02818" w14:textId="77777777" w:rsidR="00653A75" w:rsidRDefault="001C67DB" w:rsidP="00A35D63">
      <w:pPr>
        <w:pStyle w:val="Normaldiminu"/>
      </w:pPr>
      <w:r w:rsidRPr="00821406">
        <w:t>Pas d</w:t>
      </w:r>
      <w:r w:rsidR="00653A75">
        <w:t>’</w:t>
      </w:r>
      <w:r w:rsidRPr="00821406">
        <w:t>espoir</w:t>
      </w:r>
      <w:r w:rsidR="00653A75">
        <w:t>.</w:t>
      </w:r>
    </w:p>
    <w:p w14:paraId="70E02819" w14:textId="77777777" w:rsidR="00653A75" w:rsidRDefault="001C67DB" w:rsidP="00A35D63">
      <w:pPr>
        <w:pStyle w:val="Normaldiminu"/>
      </w:pPr>
      <w:r w:rsidRPr="00821406">
        <w:t>Caillou rouge</w:t>
      </w:r>
      <w:r w:rsidR="00653A75">
        <w:t>,</w:t>
      </w:r>
    </w:p>
    <w:p w14:paraId="70E0281A" w14:textId="77777777" w:rsidR="00653A75" w:rsidRDefault="001C67DB" w:rsidP="00A35D63">
      <w:pPr>
        <w:pStyle w:val="Normaldiminu"/>
      </w:pPr>
      <w:r w:rsidRPr="00821406">
        <w:t>Rien ne bouge</w:t>
      </w:r>
      <w:r w:rsidR="00653A75">
        <w:t>.</w:t>
      </w:r>
    </w:p>
    <w:p w14:paraId="70E0281B" w14:textId="77777777" w:rsidR="00653A75" w:rsidRDefault="001C67DB" w:rsidP="00A35D63">
      <w:pPr>
        <w:pStyle w:val="Normaldiminu"/>
      </w:pPr>
      <w:r w:rsidRPr="00821406">
        <w:t>Caillou rond</w:t>
      </w:r>
      <w:r w:rsidR="00653A75">
        <w:t>,</w:t>
      </w:r>
    </w:p>
    <w:p w14:paraId="70E0281C" w14:textId="77777777" w:rsidR="00653A75" w:rsidRDefault="001C67DB" w:rsidP="00A35D63">
      <w:pPr>
        <w:pStyle w:val="Normaldiminu"/>
      </w:pPr>
      <w:r w:rsidRPr="00821406">
        <w:t>Pas un rond</w:t>
      </w:r>
      <w:r w:rsidR="00653A75">
        <w:t>.</w:t>
      </w:r>
    </w:p>
    <w:p w14:paraId="70E0281D" w14:textId="77777777" w:rsidR="00653A75" w:rsidRDefault="001C67DB" w:rsidP="00A35D63">
      <w:pPr>
        <w:pStyle w:val="Normaldiminu"/>
      </w:pPr>
      <w:r w:rsidRPr="00821406">
        <w:t>Caillou gris</w:t>
      </w:r>
      <w:r w:rsidR="00653A75">
        <w:t>,</w:t>
      </w:r>
    </w:p>
    <w:p w14:paraId="70E0281E" w14:textId="77777777" w:rsidR="00653A75" w:rsidRDefault="001C67DB" w:rsidP="00A35D63">
      <w:pPr>
        <w:pStyle w:val="Normaldiminu"/>
      </w:pPr>
      <w:r w:rsidRPr="00821406">
        <w:t>Rien de pris</w:t>
      </w:r>
      <w:r w:rsidR="00653A75">
        <w:t>.</w:t>
      </w:r>
    </w:p>
    <w:p w14:paraId="70E0281F" w14:textId="77777777" w:rsidR="00653A75" w:rsidRDefault="001C67DB" w:rsidP="00A35D63">
      <w:pPr>
        <w:pStyle w:val="Normaldiminu"/>
      </w:pPr>
      <w:r w:rsidRPr="00821406">
        <w:t>Caillou vert</w:t>
      </w:r>
      <w:r w:rsidR="00653A75">
        <w:t>,</w:t>
      </w:r>
    </w:p>
    <w:p w14:paraId="70E02820" w14:textId="77777777" w:rsidR="00653A75" w:rsidRDefault="001C67DB" w:rsidP="00A35D63">
      <w:pPr>
        <w:pStyle w:val="Normaldiminu"/>
      </w:pPr>
      <w:r w:rsidRPr="00821406">
        <w:t>On le perd</w:t>
      </w:r>
      <w:r w:rsidR="00653A75">
        <w:t>.</w:t>
      </w:r>
    </w:p>
    <w:p w14:paraId="70E02821" w14:textId="77777777" w:rsidR="00653A75" w:rsidRDefault="001C67DB" w:rsidP="00A35D63">
      <w:pPr>
        <w:pStyle w:val="Normaldiminu"/>
      </w:pPr>
      <w:r w:rsidRPr="00821406">
        <w:t>Caillou rose</w:t>
      </w:r>
      <w:r w:rsidR="00653A75">
        <w:t>,</w:t>
      </w:r>
    </w:p>
    <w:p w14:paraId="70E02822" w14:textId="77777777" w:rsidR="00653A75" w:rsidRDefault="001C67DB" w:rsidP="00A35D63">
      <w:pPr>
        <w:pStyle w:val="Normaldiminu"/>
      </w:pPr>
      <w:r w:rsidRPr="00821406">
        <w:t>Peu de chose</w:t>
      </w:r>
      <w:r w:rsidR="00653A75">
        <w:t>.</w:t>
      </w:r>
    </w:p>
    <w:p w14:paraId="70E02823" w14:textId="77777777" w:rsidR="00653A75" w:rsidRDefault="001C67DB" w:rsidP="00A35D63">
      <w:pPr>
        <w:pStyle w:val="Normaldiminu"/>
      </w:pPr>
      <w:r w:rsidRPr="00821406">
        <w:t>Caillou jaune</w:t>
      </w:r>
      <w:r w:rsidR="00653A75">
        <w:t>,</w:t>
      </w:r>
    </w:p>
    <w:p w14:paraId="70E02824" w14:textId="77777777" w:rsidR="00653A75" w:rsidRDefault="001C67DB" w:rsidP="00A35D63">
      <w:pPr>
        <w:pStyle w:val="Normaldiminu"/>
      </w:pPr>
      <w:r w:rsidRPr="00821406">
        <w:t>On le prône</w:t>
      </w:r>
      <w:r w:rsidR="00653A75">
        <w:t>,</w:t>
      </w:r>
    </w:p>
    <w:p w14:paraId="70E02825" w14:textId="77777777" w:rsidR="00653A75" w:rsidRDefault="001C67DB" w:rsidP="00A35D63">
      <w:pPr>
        <w:pStyle w:val="Normaldiminu"/>
      </w:pPr>
      <w:r w:rsidRPr="00821406">
        <w:t>Caillou blanc</w:t>
      </w:r>
      <w:r w:rsidR="00653A75">
        <w:t>,</w:t>
      </w:r>
    </w:p>
    <w:p w14:paraId="70E02826" w14:textId="77777777" w:rsidR="00653A75" w:rsidRDefault="001C67DB" w:rsidP="00A35D63">
      <w:pPr>
        <w:pStyle w:val="Normaldiminu"/>
      </w:pPr>
      <w:r w:rsidRPr="00821406">
        <w:t>Vif argent</w:t>
      </w:r>
      <w:r w:rsidR="00653A75">
        <w:t>.</w:t>
      </w:r>
    </w:p>
    <w:p w14:paraId="70E02827" w14:textId="77777777" w:rsidR="00653A75" w:rsidRDefault="001C67DB" w:rsidP="00A35D63">
      <w:pPr>
        <w:pStyle w:val="Normaldiminu"/>
      </w:pPr>
      <w:r w:rsidRPr="00821406">
        <w:t>Caillou d</w:t>
      </w:r>
      <w:r w:rsidR="00653A75">
        <w:t>’</w:t>
      </w:r>
      <w:r w:rsidRPr="00821406">
        <w:t>or</w:t>
      </w:r>
      <w:r w:rsidR="00653A75">
        <w:t>,</w:t>
      </w:r>
    </w:p>
    <w:p w14:paraId="70E02828" w14:textId="77777777" w:rsidR="00653A75" w:rsidRDefault="001C67DB" w:rsidP="00A35D63">
      <w:pPr>
        <w:pStyle w:val="Normaldiminu"/>
      </w:pPr>
      <w:r w:rsidRPr="00821406">
        <w:t>Quel trésor</w:t>
      </w:r>
      <w:r w:rsidR="00653A75">
        <w:t> !</w:t>
      </w:r>
    </w:p>
    <w:p w14:paraId="70E02829" w14:textId="77777777" w:rsidR="00653A75" w:rsidRDefault="001C67DB" w:rsidP="00A35D63">
      <w:pPr>
        <w:pStyle w:val="Normaldiminu"/>
      </w:pPr>
      <w:r w:rsidRPr="00821406">
        <w:t>Caillou bleu</w:t>
      </w:r>
      <w:r w:rsidR="00653A75">
        <w:t>,</w:t>
      </w:r>
    </w:p>
    <w:p w14:paraId="70E0282A" w14:textId="77777777" w:rsidR="00653A75" w:rsidRDefault="001C67DB" w:rsidP="00A35D63">
      <w:pPr>
        <w:pStyle w:val="Normaldiminu"/>
      </w:pPr>
      <w:r w:rsidRPr="00821406">
        <w:t>Qui dit mieux</w:t>
      </w:r>
      <w:r w:rsidR="00653A75">
        <w:t> ?</w:t>
      </w:r>
    </w:p>
    <w:p w14:paraId="70E0282B" w14:textId="77777777" w:rsidR="00653A75" w:rsidRDefault="001C67DB" w:rsidP="00A35D63">
      <w:pPr>
        <w:pStyle w:val="Normaldiminu"/>
      </w:pPr>
      <w:r w:rsidRPr="00821406">
        <w:t>Moi</w:t>
      </w:r>
      <w:r w:rsidR="00653A75">
        <w:t xml:space="preserve">, </w:t>
      </w:r>
      <w:r w:rsidRPr="00821406">
        <w:t>moi</w:t>
      </w:r>
      <w:r w:rsidR="00653A75">
        <w:t xml:space="preserve">, </w:t>
      </w:r>
      <w:r w:rsidRPr="00821406">
        <w:t>moi</w:t>
      </w:r>
      <w:r w:rsidR="00653A75">
        <w:t>,</w:t>
      </w:r>
    </w:p>
    <w:p w14:paraId="70E0282C" w14:textId="77777777" w:rsidR="00653A75" w:rsidRDefault="001C67DB" w:rsidP="00A35D63">
      <w:pPr>
        <w:pStyle w:val="Normaldiminu"/>
      </w:pPr>
      <w:r w:rsidRPr="00821406">
        <w:t>Dit le fou</w:t>
      </w:r>
      <w:r w:rsidR="00653A75">
        <w:t> :</w:t>
      </w:r>
    </w:p>
    <w:p w14:paraId="70E0282D" w14:textId="77777777" w:rsidR="001C67DB" w:rsidRPr="00821406" w:rsidRDefault="001C67DB" w:rsidP="00A35D63">
      <w:pPr>
        <w:pStyle w:val="Normaldiminu"/>
      </w:pPr>
      <w:r w:rsidRPr="00821406">
        <w:t>Caillou plat</w:t>
      </w:r>
    </w:p>
    <w:p w14:paraId="70E0282E" w14:textId="77777777" w:rsidR="00653A75" w:rsidRDefault="001C67DB" w:rsidP="00A35D63">
      <w:pPr>
        <w:pStyle w:val="Normaldiminu"/>
      </w:pPr>
      <w:r w:rsidRPr="00821406">
        <w:t>Et sans trou</w:t>
      </w:r>
      <w:r w:rsidR="00653A75">
        <w:t>.</w:t>
      </w:r>
    </w:p>
    <w:p w14:paraId="70E0282F" w14:textId="77777777" w:rsidR="001C67DB" w:rsidRPr="00BF16D2" w:rsidRDefault="001C67DB" w:rsidP="002325DF">
      <w:pPr>
        <w:pStyle w:val="Auteur"/>
      </w:pPr>
      <w:r w:rsidRPr="00BF16D2">
        <w:t>Maurice Carême</w:t>
      </w:r>
    </w:p>
    <w:p w14:paraId="70E02830" w14:textId="3ADFC3C9" w:rsidR="009C7652" w:rsidRPr="00BF16D2" w:rsidRDefault="00E811C4" w:rsidP="00E811C4">
      <w:pPr>
        <w:pStyle w:val="Notation"/>
      </w:pPr>
      <w:r>
        <w:lastRenderedPageBreak/>
        <w:tab/>
      </w:r>
      <w:r w:rsidR="00566F3E">
        <w:t>8</w:t>
      </w:r>
      <w:r w:rsidR="009C7652" w:rsidRPr="00BF16D2">
        <w:t xml:space="preserve"> points</w:t>
      </w:r>
    </w:p>
    <w:p w14:paraId="70E02831" w14:textId="77777777" w:rsidR="001C67DB" w:rsidRPr="00BF16D2" w:rsidRDefault="001C67DB" w:rsidP="002325DF">
      <w:pPr>
        <w:pStyle w:val="Titre1"/>
      </w:pPr>
      <w:r w:rsidRPr="00BF16D2">
        <w:t>J</w:t>
      </w:r>
      <w:r w:rsidR="00653A75">
        <w:t>’</w:t>
      </w:r>
      <w:r w:rsidRPr="00BF16D2">
        <w:t>ai vu le menuisier</w:t>
      </w:r>
    </w:p>
    <w:p w14:paraId="70E02832" w14:textId="77777777" w:rsidR="00A07804" w:rsidRDefault="001C67DB" w:rsidP="002325DF">
      <w:r w:rsidRPr="00821406">
        <w:t>J</w:t>
      </w:r>
      <w:r w:rsidR="00653A75">
        <w:t>’</w:t>
      </w:r>
      <w:r w:rsidR="00A07804">
        <w:t>ai vu le menuisier</w:t>
      </w:r>
    </w:p>
    <w:p w14:paraId="70E02833" w14:textId="77777777" w:rsidR="00653A75" w:rsidRDefault="001C67DB" w:rsidP="002325DF">
      <w:r w:rsidRPr="00821406">
        <w:t>Tirer parti du bois</w:t>
      </w:r>
      <w:r w:rsidR="00653A75">
        <w:t>.</w:t>
      </w:r>
    </w:p>
    <w:p w14:paraId="70E02834" w14:textId="77777777" w:rsidR="00A07804" w:rsidRDefault="001C67DB" w:rsidP="002325DF">
      <w:r w:rsidRPr="00821406">
        <w:t>J</w:t>
      </w:r>
      <w:r w:rsidR="00653A75">
        <w:t>’</w:t>
      </w:r>
      <w:r w:rsidRPr="00821406">
        <w:t>ai vu le menuisier</w:t>
      </w:r>
    </w:p>
    <w:p w14:paraId="70E02835" w14:textId="77777777" w:rsidR="00653A75" w:rsidRDefault="001C67DB" w:rsidP="002325DF">
      <w:r w:rsidRPr="00821406">
        <w:t>Comparer plusieurs planches</w:t>
      </w:r>
      <w:r w:rsidR="00653A75">
        <w:t>.</w:t>
      </w:r>
    </w:p>
    <w:p w14:paraId="70E02836" w14:textId="77777777" w:rsidR="00A07804" w:rsidRDefault="001C67DB" w:rsidP="002325DF">
      <w:r w:rsidRPr="00821406">
        <w:t>J</w:t>
      </w:r>
      <w:r w:rsidR="00653A75">
        <w:t>’</w:t>
      </w:r>
      <w:r w:rsidRPr="00821406">
        <w:t>ai vu le menuisier</w:t>
      </w:r>
    </w:p>
    <w:p w14:paraId="70E02837" w14:textId="77777777" w:rsidR="00653A75" w:rsidRDefault="001C67DB" w:rsidP="002325DF">
      <w:r w:rsidRPr="00821406">
        <w:t>Caresser la plus belle</w:t>
      </w:r>
      <w:r w:rsidR="00653A75">
        <w:t>.</w:t>
      </w:r>
    </w:p>
    <w:p w14:paraId="70E02838" w14:textId="77777777" w:rsidR="00A07804" w:rsidRDefault="001C67DB" w:rsidP="002325DF">
      <w:r w:rsidRPr="00821406">
        <w:t>J</w:t>
      </w:r>
      <w:r w:rsidR="00653A75">
        <w:t>’</w:t>
      </w:r>
      <w:r w:rsidRPr="00821406">
        <w:t>ai vu le menuisier</w:t>
      </w:r>
    </w:p>
    <w:p w14:paraId="70E02839" w14:textId="77777777" w:rsidR="00653A75" w:rsidRDefault="001C67DB" w:rsidP="002325DF">
      <w:r w:rsidRPr="00821406">
        <w:t>Approcher le rabot</w:t>
      </w:r>
      <w:r w:rsidR="00653A75">
        <w:t>.</w:t>
      </w:r>
    </w:p>
    <w:p w14:paraId="70E0283A" w14:textId="77777777" w:rsidR="00A07804" w:rsidRDefault="001C67DB" w:rsidP="002325DF">
      <w:r w:rsidRPr="00821406">
        <w:t>J</w:t>
      </w:r>
      <w:r w:rsidR="00653A75">
        <w:t>’</w:t>
      </w:r>
      <w:r w:rsidRPr="00821406">
        <w:t>ai vu le menuisier</w:t>
      </w:r>
    </w:p>
    <w:p w14:paraId="70E0283B" w14:textId="77777777" w:rsidR="00653A75" w:rsidRDefault="001C67DB" w:rsidP="002325DF">
      <w:r w:rsidRPr="00821406">
        <w:t>Donner la juste forme</w:t>
      </w:r>
      <w:r w:rsidR="00653A75">
        <w:t>.</w:t>
      </w:r>
    </w:p>
    <w:p w14:paraId="70E0283C" w14:textId="77777777" w:rsidR="00A07804" w:rsidRDefault="001C67DB" w:rsidP="002325DF">
      <w:r w:rsidRPr="00821406">
        <w:t>Tu chantais</w:t>
      </w:r>
      <w:r w:rsidR="00653A75">
        <w:t xml:space="preserve">, </w:t>
      </w:r>
      <w:r w:rsidRPr="00821406">
        <w:t>menuisier</w:t>
      </w:r>
      <w:r w:rsidR="00A07804">
        <w:t>,</w:t>
      </w:r>
    </w:p>
    <w:p w14:paraId="70E0283D" w14:textId="77777777" w:rsidR="00653A75" w:rsidRDefault="001C67DB" w:rsidP="002325DF">
      <w:r w:rsidRPr="00821406">
        <w:t>En assemblant l</w:t>
      </w:r>
      <w:r w:rsidR="00653A75">
        <w:t>’</w:t>
      </w:r>
      <w:r w:rsidRPr="00821406">
        <w:t>armoire</w:t>
      </w:r>
      <w:r w:rsidR="00653A75">
        <w:t>.</w:t>
      </w:r>
    </w:p>
    <w:p w14:paraId="70E0283E" w14:textId="77777777" w:rsidR="00A07804" w:rsidRDefault="001C67DB" w:rsidP="002325DF">
      <w:r w:rsidRPr="00821406">
        <w:t>Je garde ton image</w:t>
      </w:r>
    </w:p>
    <w:p w14:paraId="70E0283F" w14:textId="77777777" w:rsidR="001C67DB" w:rsidRPr="00821406" w:rsidRDefault="001C67DB" w:rsidP="002325DF">
      <w:r w:rsidRPr="00821406">
        <w:t>Avec l</w:t>
      </w:r>
      <w:r w:rsidR="00653A75">
        <w:t>’</w:t>
      </w:r>
      <w:r w:rsidRPr="00821406">
        <w:t>odeur du bois</w:t>
      </w:r>
      <w:r w:rsidR="00653A75">
        <w:t xml:space="preserve">. </w:t>
      </w:r>
      <w:r w:rsidRPr="00821406">
        <w:tab/>
      </w:r>
    </w:p>
    <w:p w14:paraId="70E02840" w14:textId="77777777" w:rsidR="00A07804" w:rsidRDefault="001C67DB" w:rsidP="002325DF">
      <w:r w:rsidRPr="00821406">
        <w:t>Moi</w:t>
      </w:r>
      <w:r w:rsidR="00653A75">
        <w:t xml:space="preserve">, </w:t>
      </w:r>
      <w:r w:rsidRPr="00821406">
        <w:t>j</w:t>
      </w:r>
      <w:r w:rsidR="00653A75">
        <w:t>’</w:t>
      </w:r>
      <w:r w:rsidR="00A07804">
        <w:t>assemble des mots</w:t>
      </w:r>
    </w:p>
    <w:p w14:paraId="70E02841" w14:textId="77777777" w:rsidR="00653A75" w:rsidRDefault="001C67DB" w:rsidP="002325DF">
      <w:r w:rsidRPr="00821406">
        <w:t>Et c</w:t>
      </w:r>
      <w:r w:rsidR="00653A75">
        <w:t>’</w:t>
      </w:r>
      <w:r w:rsidRPr="00821406">
        <w:t>est un peu pareil</w:t>
      </w:r>
      <w:r w:rsidR="00653A75">
        <w:t>.</w:t>
      </w:r>
    </w:p>
    <w:p w14:paraId="70E02842" w14:textId="77777777" w:rsidR="001C67DB" w:rsidRPr="00BF16D2" w:rsidRDefault="001C67DB" w:rsidP="002325DF">
      <w:pPr>
        <w:pStyle w:val="Auteur"/>
      </w:pPr>
      <w:r w:rsidRPr="00BF16D2">
        <w:t>Eugène Guillevic</w:t>
      </w:r>
    </w:p>
    <w:p w14:paraId="70E02843" w14:textId="63B60529" w:rsidR="009C7652" w:rsidRPr="00E055BD" w:rsidRDefault="00E811C4" w:rsidP="00E811C4">
      <w:pPr>
        <w:pStyle w:val="Notation"/>
      </w:pPr>
      <w:bookmarkStart w:id="58" w:name="bookmark94"/>
      <w:r>
        <w:lastRenderedPageBreak/>
        <w:tab/>
      </w:r>
      <w:r w:rsidR="00105454">
        <w:t>8</w:t>
      </w:r>
      <w:r w:rsidR="009C7652" w:rsidRPr="00E055BD">
        <w:t xml:space="preserve"> points</w:t>
      </w:r>
    </w:p>
    <w:p w14:paraId="70E02844" w14:textId="77777777" w:rsidR="00E055BD" w:rsidRPr="00E055BD" w:rsidRDefault="00E055BD" w:rsidP="002325DF">
      <w:pPr>
        <w:pStyle w:val="Titre1"/>
      </w:pPr>
      <w:r w:rsidRPr="00E055BD">
        <w:t>D</w:t>
      </w:r>
      <w:r w:rsidR="00653A75">
        <w:rPr>
          <w:b/>
        </w:rPr>
        <w:t>’</w:t>
      </w:r>
      <w:r w:rsidRPr="00E055BD">
        <w:t>ailleurs et d</w:t>
      </w:r>
      <w:r w:rsidR="00653A75">
        <w:rPr>
          <w:b/>
        </w:rPr>
        <w:t>’</w:t>
      </w:r>
      <w:r w:rsidRPr="00E055BD">
        <w:t>ici</w:t>
      </w:r>
      <w:bookmarkEnd w:id="58"/>
    </w:p>
    <w:p w14:paraId="70E02845" w14:textId="77777777" w:rsidR="00821406" w:rsidRDefault="00E055BD" w:rsidP="002325DF">
      <w:r w:rsidRPr="00821406">
        <w:t>Ali bafouille son français</w:t>
      </w:r>
    </w:p>
    <w:p w14:paraId="70E02846" w14:textId="77777777" w:rsidR="00821406" w:rsidRDefault="00E055BD" w:rsidP="002325DF">
      <w:r w:rsidRPr="00821406">
        <w:t>Giuseppe rêve du soleil</w:t>
      </w:r>
    </w:p>
    <w:p w14:paraId="70E02847" w14:textId="77777777" w:rsidR="00821406" w:rsidRDefault="00821406" w:rsidP="002325DF">
      <w:r>
        <w:t>Kasongo agite une amulette</w:t>
      </w:r>
    </w:p>
    <w:p w14:paraId="70E02848" w14:textId="77777777" w:rsidR="00821406" w:rsidRDefault="00E055BD" w:rsidP="002325DF">
      <w:r w:rsidRPr="00821406">
        <w:t>Amalia rit de ses lèvres de poivron</w:t>
      </w:r>
    </w:p>
    <w:p w14:paraId="70E02849" w14:textId="77777777" w:rsidR="00821406" w:rsidRDefault="00E055BD" w:rsidP="002325DF">
      <w:r w:rsidRPr="00821406">
        <w:t>José gigote sa samba</w:t>
      </w:r>
    </w:p>
    <w:p w14:paraId="70E0284A" w14:textId="77777777" w:rsidR="00821406" w:rsidRDefault="00E055BD" w:rsidP="002325DF">
      <w:r w:rsidRPr="00821406">
        <w:t>Dans la cour</w:t>
      </w:r>
    </w:p>
    <w:p w14:paraId="70E0284B" w14:textId="77777777" w:rsidR="00821406" w:rsidRDefault="00E055BD" w:rsidP="002325DF">
      <w:r w:rsidRPr="00821406">
        <w:t>Ils éclatent en rires clairs</w:t>
      </w:r>
    </w:p>
    <w:p w14:paraId="70E0284C" w14:textId="77777777" w:rsidR="00821406" w:rsidRDefault="00E055BD" w:rsidP="002325DF">
      <w:r w:rsidRPr="00821406">
        <w:t>Sur la marelle dessinée</w:t>
      </w:r>
    </w:p>
    <w:p w14:paraId="70E0284D" w14:textId="77777777" w:rsidR="00821406" w:rsidRDefault="00E055BD" w:rsidP="002325DF">
      <w:r w:rsidRPr="00821406">
        <w:t xml:space="preserve">Et moi </w:t>
      </w:r>
      <w:proofErr w:type="spellStart"/>
      <w:r w:rsidRPr="00821406">
        <w:t>Benoît</w:t>
      </w:r>
      <w:proofErr w:type="spellEnd"/>
    </w:p>
    <w:p w14:paraId="70E0284E" w14:textId="77777777" w:rsidR="00821406" w:rsidRDefault="00E055BD" w:rsidP="002325DF">
      <w:proofErr w:type="gramStart"/>
      <w:r w:rsidRPr="00821406">
        <w:t>seul</w:t>
      </w:r>
      <w:proofErr w:type="gramEnd"/>
      <w:r w:rsidRPr="00821406">
        <w:t xml:space="preserve"> dans mon coin</w:t>
      </w:r>
    </w:p>
    <w:p w14:paraId="70E0284F" w14:textId="77777777" w:rsidR="00821406" w:rsidRDefault="00E055BD" w:rsidP="002325DF">
      <w:proofErr w:type="gramStart"/>
      <w:r w:rsidRPr="00821406">
        <w:t>où</w:t>
      </w:r>
      <w:proofErr w:type="gramEnd"/>
      <w:r w:rsidRPr="00821406">
        <w:t xml:space="preserve"> l</w:t>
      </w:r>
      <w:r w:rsidR="00653A75">
        <w:t>’</w:t>
      </w:r>
      <w:r w:rsidRPr="00821406">
        <w:t xml:space="preserve">ombre devient </w:t>
      </w:r>
      <w:r w:rsidR="00A05A90" w:rsidRPr="00821406">
        <w:t>fraiche</w:t>
      </w:r>
    </w:p>
    <w:p w14:paraId="70E02850" w14:textId="77777777" w:rsidR="00821406" w:rsidRDefault="00E055BD" w:rsidP="002325DF">
      <w:proofErr w:type="gramStart"/>
      <w:r w:rsidRPr="00821406">
        <w:t>je</w:t>
      </w:r>
      <w:proofErr w:type="gramEnd"/>
      <w:r w:rsidRPr="00821406">
        <w:t xml:space="preserve"> déballe une sucette</w:t>
      </w:r>
    </w:p>
    <w:p w14:paraId="70E02851" w14:textId="77777777" w:rsidR="00821406" w:rsidRDefault="00E055BD" w:rsidP="002325DF">
      <w:proofErr w:type="gramStart"/>
      <w:r w:rsidRPr="00821406">
        <w:t>parce</w:t>
      </w:r>
      <w:proofErr w:type="gramEnd"/>
      <w:r w:rsidRPr="00821406">
        <w:t xml:space="preserve"> que mon papa</w:t>
      </w:r>
    </w:p>
    <w:p w14:paraId="70E02852" w14:textId="77777777" w:rsidR="00653A75" w:rsidRDefault="00E055BD" w:rsidP="002325DF">
      <w:proofErr w:type="gramStart"/>
      <w:r w:rsidRPr="00821406">
        <w:t>croit</w:t>
      </w:r>
      <w:proofErr w:type="gramEnd"/>
      <w:r w:rsidRPr="00821406">
        <w:t xml:space="preserve"> que les rois sont blancs</w:t>
      </w:r>
      <w:r w:rsidR="00653A75">
        <w:t>.</w:t>
      </w:r>
    </w:p>
    <w:p w14:paraId="70E02853" w14:textId="77777777" w:rsidR="00821406" w:rsidRPr="00821406" w:rsidRDefault="00821406" w:rsidP="002325DF">
      <w:pPr>
        <w:pStyle w:val="Auteur"/>
      </w:pPr>
      <w:r>
        <w:t>Michel Voiturier</w:t>
      </w:r>
    </w:p>
    <w:p w14:paraId="70E02854" w14:textId="77777777" w:rsidR="009C7652" w:rsidRPr="00BF16D2" w:rsidRDefault="00E811C4" w:rsidP="00E811C4">
      <w:pPr>
        <w:pStyle w:val="Notation"/>
      </w:pPr>
      <w:bookmarkStart w:id="59" w:name="bookmark97"/>
      <w:r>
        <w:lastRenderedPageBreak/>
        <w:tab/>
      </w:r>
      <w:r w:rsidR="009C7652" w:rsidRPr="00BF16D2">
        <w:t>8 points</w:t>
      </w:r>
    </w:p>
    <w:p w14:paraId="70E02855" w14:textId="77777777" w:rsidR="00821406" w:rsidRDefault="00E055BD" w:rsidP="002325DF">
      <w:pPr>
        <w:pStyle w:val="Titre1"/>
        <w:rPr>
          <w:b/>
        </w:rPr>
      </w:pPr>
      <w:r>
        <w:t>La différence</w:t>
      </w:r>
    </w:p>
    <w:bookmarkEnd w:id="59"/>
    <w:p w14:paraId="70E02856" w14:textId="77777777" w:rsidR="00821406" w:rsidRDefault="00E055BD" w:rsidP="002325DF">
      <w:r w:rsidRPr="00821406">
        <w:t>Pour chacun une bouche deux yeux</w:t>
      </w:r>
    </w:p>
    <w:p w14:paraId="70E02857" w14:textId="77777777" w:rsidR="00821406" w:rsidRDefault="00821406" w:rsidP="002325DF">
      <w:proofErr w:type="gramStart"/>
      <w:r>
        <w:t>deux</w:t>
      </w:r>
      <w:proofErr w:type="gramEnd"/>
      <w:r>
        <w:t xml:space="preserve"> mains deux jambes</w:t>
      </w:r>
    </w:p>
    <w:p w14:paraId="70E02858" w14:textId="77777777" w:rsidR="00821406" w:rsidRDefault="00E055BD" w:rsidP="002325DF">
      <w:r w:rsidRPr="00821406">
        <w:t>Ri</w:t>
      </w:r>
      <w:r w:rsidR="00821406">
        <w:t>en ne ressemble plus à un homme</w:t>
      </w:r>
    </w:p>
    <w:p w14:paraId="70E02859" w14:textId="77777777" w:rsidR="00821406" w:rsidRDefault="00E055BD" w:rsidP="002325DF">
      <w:proofErr w:type="gramStart"/>
      <w:r w:rsidRPr="00821406">
        <w:t>qu</w:t>
      </w:r>
      <w:r w:rsidR="00653A75">
        <w:t>’</w:t>
      </w:r>
      <w:r w:rsidRPr="00821406">
        <w:t>un</w:t>
      </w:r>
      <w:proofErr w:type="gramEnd"/>
      <w:r w:rsidRPr="00821406">
        <w:t xml:space="preserve"> autre h</w:t>
      </w:r>
      <w:r w:rsidR="00821406">
        <w:t>omme</w:t>
      </w:r>
    </w:p>
    <w:p w14:paraId="70E0285A" w14:textId="77777777" w:rsidR="00821406" w:rsidRDefault="00821406" w:rsidP="002325DF"/>
    <w:p w14:paraId="70E0285B" w14:textId="77777777" w:rsidR="00E055BD" w:rsidRPr="00821406" w:rsidRDefault="00E055BD" w:rsidP="002325DF">
      <w:r w:rsidRPr="00821406">
        <w:t>Alors</w:t>
      </w:r>
    </w:p>
    <w:p w14:paraId="70E0285C" w14:textId="77777777" w:rsidR="00821406" w:rsidRDefault="00821406" w:rsidP="002325DF">
      <w:proofErr w:type="gramStart"/>
      <w:r>
        <w:t>entre</w:t>
      </w:r>
      <w:proofErr w:type="gramEnd"/>
      <w:r>
        <w:t xml:space="preserve"> la bouche qui blesse</w:t>
      </w:r>
    </w:p>
    <w:p w14:paraId="70E0285D" w14:textId="77777777" w:rsidR="00821406" w:rsidRDefault="00821406" w:rsidP="002325DF">
      <w:proofErr w:type="gramStart"/>
      <w:r>
        <w:t>et</w:t>
      </w:r>
      <w:proofErr w:type="gramEnd"/>
      <w:r>
        <w:t xml:space="preserve"> la bouche qui console</w:t>
      </w:r>
    </w:p>
    <w:p w14:paraId="70E0285E" w14:textId="77777777" w:rsidR="00821406" w:rsidRDefault="00E055BD" w:rsidP="002325DF">
      <w:proofErr w:type="gramStart"/>
      <w:r w:rsidRPr="00821406">
        <w:t>entre</w:t>
      </w:r>
      <w:proofErr w:type="gramEnd"/>
      <w:r w:rsidRPr="00821406">
        <w:t xml:space="preserve"> les yeux qui condamnent</w:t>
      </w:r>
    </w:p>
    <w:p w14:paraId="70E0285F" w14:textId="77777777" w:rsidR="00821406" w:rsidRDefault="00821406" w:rsidP="002325DF">
      <w:proofErr w:type="gramStart"/>
      <w:r>
        <w:t>et</w:t>
      </w:r>
      <w:proofErr w:type="gramEnd"/>
      <w:r>
        <w:t xml:space="preserve"> les yeux qui éclairent</w:t>
      </w:r>
    </w:p>
    <w:p w14:paraId="70E02860" w14:textId="77777777" w:rsidR="00821406" w:rsidRDefault="00821406" w:rsidP="002325DF">
      <w:proofErr w:type="gramStart"/>
      <w:r>
        <w:t>entre</w:t>
      </w:r>
      <w:proofErr w:type="gramEnd"/>
      <w:r>
        <w:t xml:space="preserve"> les mains qui donnent</w:t>
      </w:r>
    </w:p>
    <w:p w14:paraId="70E02861" w14:textId="77777777" w:rsidR="00821406" w:rsidRDefault="00E055BD" w:rsidP="002325DF">
      <w:proofErr w:type="gramStart"/>
      <w:r w:rsidRPr="00821406">
        <w:t>et</w:t>
      </w:r>
      <w:proofErr w:type="gramEnd"/>
      <w:r w:rsidRPr="00821406">
        <w:t xml:space="preserve"> les mains qui dépouillent</w:t>
      </w:r>
    </w:p>
    <w:p w14:paraId="70E02862" w14:textId="77777777" w:rsidR="00821406" w:rsidRDefault="00821406" w:rsidP="002325DF">
      <w:proofErr w:type="gramStart"/>
      <w:r>
        <w:t>entre</w:t>
      </w:r>
      <w:proofErr w:type="gramEnd"/>
      <w:r>
        <w:t xml:space="preserve"> le pas sans trace</w:t>
      </w:r>
    </w:p>
    <w:p w14:paraId="70E02863" w14:textId="77777777" w:rsidR="00821406" w:rsidRDefault="00821406" w:rsidP="002325DF">
      <w:proofErr w:type="gramStart"/>
      <w:r>
        <w:t>et</w:t>
      </w:r>
      <w:proofErr w:type="gramEnd"/>
      <w:r>
        <w:t xml:space="preserve"> les pas qui nous guident</w:t>
      </w:r>
    </w:p>
    <w:p w14:paraId="70E02864" w14:textId="77777777" w:rsidR="00821406" w:rsidRDefault="00821406" w:rsidP="002325DF">
      <w:proofErr w:type="gramStart"/>
      <w:r>
        <w:t>où</w:t>
      </w:r>
      <w:proofErr w:type="gramEnd"/>
      <w:r>
        <w:t xml:space="preserve"> est la différence</w:t>
      </w:r>
    </w:p>
    <w:p w14:paraId="70E02865" w14:textId="77777777" w:rsidR="00653A75" w:rsidRDefault="00E055BD" w:rsidP="002325DF">
      <w:proofErr w:type="gramStart"/>
      <w:r w:rsidRPr="00821406">
        <w:t>la</w:t>
      </w:r>
      <w:proofErr w:type="gramEnd"/>
      <w:r w:rsidRPr="00821406">
        <w:t xml:space="preserve"> mystérieuse différence</w:t>
      </w:r>
      <w:r w:rsidR="00653A75">
        <w:t> ?</w:t>
      </w:r>
    </w:p>
    <w:p w14:paraId="70E02866" w14:textId="77777777" w:rsidR="00821406" w:rsidRPr="00821406" w:rsidRDefault="00821406" w:rsidP="002325DF">
      <w:pPr>
        <w:pStyle w:val="Auteur"/>
      </w:pPr>
      <w:r>
        <w:t>Jean-Pierre Siméon</w:t>
      </w:r>
    </w:p>
    <w:p w14:paraId="70E02867" w14:textId="78A60CDB" w:rsidR="009C7652" w:rsidRDefault="00E811C4" w:rsidP="00E811C4">
      <w:pPr>
        <w:pStyle w:val="Notation"/>
      </w:pPr>
      <w:r>
        <w:lastRenderedPageBreak/>
        <w:tab/>
      </w:r>
      <w:r w:rsidR="00566F3E">
        <w:t>10</w:t>
      </w:r>
      <w:r w:rsidR="009C7652" w:rsidRPr="00E055BD">
        <w:t xml:space="preserve"> points</w:t>
      </w:r>
    </w:p>
    <w:p w14:paraId="70E02868" w14:textId="77777777" w:rsidR="009960ED" w:rsidRPr="00BF16D2" w:rsidRDefault="00E055BD" w:rsidP="002325DF">
      <w:pPr>
        <w:pStyle w:val="Titre1"/>
      </w:pPr>
      <w:r w:rsidRPr="00BF16D2">
        <w:t>Automne</w:t>
      </w:r>
    </w:p>
    <w:p w14:paraId="70E02869" w14:textId="77777777" w:rsidR="009960ED" w:rsidRDefault="009960ED" w:rsidP="002325DF">
      <w:r>
        <w:t>Odeur des pluies de mon enfance</w:t>
      </w:r>
    </w:p>
    <w:p w14:paraId="70E0286A" w14:textId="77777777" w:rsidR="00653A75" w:rsidRDefault="00E055BD" w:rsidP="002325DF">
      <w:r w:rsidRPr="009960ED">
        <w:t>Derniers soleils de la saison</w:t>
      </w:r>
      <w:r w:rsidR="00653A75">
        <w:t> !</w:t>
      </w:r>
    </w:p>
    <w:p w14:paraId="70E0286B" w14:textId="5B3756BF" w:rsidR="009960ED" w:rsidRDefault="00105454" w:rsidP="002325DF">
      <w:r>
        <w:t>A</w:t>
      </w:r>
      <w:r w:rsidR="009960ED">
        <w:t xml:space="preserve"> sept ans comme il faisait bon</w:t>
      </w:r>
    </w:p>
    <w:p w14:paraId="70E0286C" w14:textId="77777777" w:rsidR="00653A75" w:rsidRDefault="00E055BD" w:rsidP="002325DF">
      <w:r w:rsidRPr="009960ED">
        <w:t>Après d</w:t>
      </w:r>
      <w:r w:rsidR="00653A75">
        <w:t>’</w:t>
      </w:r>
      <w:r w:rsidRPr="009960ED">
        <w:t>ennuyeuses vacances</w:t>
      </w:r>
      <w:r w:rsidR="00653A75">
        <w:t>,</w:t>
      </w:r>
    </w:p>
    <w:p w14:paraId="70E0286D" w14:textId="77777777" w:rsidR="00653A75" w:rsidRDefault="00E055BD" w:rsidP="002325DF">
      <w:r w:rsidRPr="009960ED">
        <w:t>Se retrouver dans sa maison</w:t>
      </w:r>
      <w:r w:rsidR="00653A75">
        <w:t> !</w:t>
      </w:r>
    </w:p>
    <w:p w14:paraId="70E0286E" w14:textId="77777777" w:rsidR="009960ED" w:rsidRPr="009960ED" w:rsidRDefault="009960ED" w:rsidP="002325DF"/>
    <w:p w14:paraId="70E0286F" w14:textId="77777777" w:rsidR="00653A75" w:rsidRDefault="00E055BD" w:rsidP="002325DF">
      <w:r w:rsidRPr="009960ED">
        <w:t>La vieille classe de mon père</w:t>
      </w:r>
      <w:r w:rsidR="00653A75">
        <w:t>,</w:t>
      </w:r>
    </w:p>
    <w:p w14:paraId="70E02870" w14:textId="77777777" w:rsidR="00653A75" w:rsidRDefault="00E055BD" w:rsidP="002325DF">
      <w:r w:rsidRPr="009960ED">
        <w:t>Pleine de guêpes écrasées</w:t>
      </w:r>
      <w:r w:rsidR="00653A75">
        <w:t>,</w:t>
      </w:r>
    </w:p>
    <w:p w14:paraId="70E02871" w14:textId="77777777" w:rsidR="009960ED" w:rsidRDefault="00E055BD" w:rsidP="002325DF">
      <w:r w:rsidRPr="009960ED">
        <w:t>Sentait l</w:t>
      </w:r>
      <w:r w:rsidR="00653A75">
        <w:t>’</w:t>
      </w:r>
      <w:r w:rsidRPr="009960ED">
        <w:t>encre</w:t>
      </w:r>
      <w:r w:rsidR="00653A75">
        <w:t xml:space="preserve">, </w:t>
      </w:r>
      <w:r w:rsidRPr="009960ED">
        <w:t>le bois</w:t>
      </w:r>
      <w:r w:rsidR="00653A75">
        <w:t xml:space="preserve">, </w:t>
      </w:r>
      <w:r w:rsidR="009960ED">
        <w:t>la craie</w:t>
      </w:r>
    </w:p>
    <w:p w14:paraId="70E02872" w14:textId="77777777" w:rsidR="009960ED" w:rsidRDefault="009960ED" w:rsidP="002325DF">
      <w:r>
        <w:t>Et ces merveilleuses poussières</w:t>
      </w:r>
    </w:p>
    <w:p w14:paraId="70E02873" w14:textId="77777777" w:rsidR="00653A75" w:rsidRDefault="00E055BD" w:rsidP="002325DF">
      <w:r w:rsidRPr="009960ED">
        <w:t>Amassées par tout un été</w:t>
      </w:r>
      <w:r w:rsidR="00653A75">
        <w:t>.</w:t>
      </w:r>
    </w:p>
    <w:p w14:paraId="70E02874" w14:textId="77777777" w:rsidR="009960ED" w:rsidRPr="009960ED" w:rsidRDefault="009960ED" w:rsidP="002325DF"/>
    <w:p w14:paraId="70E02875" w14:textId="6ED908E3" w:rsidR="00653A75" w:rsidRDefault="00105454" w:rsidP="002325DF">
      <w:r>
        <w:t>O</w:t>
      </w:r>
      <w:r w:rsidR="00E055BD" w:rsidRPr="009960ED">
        <w:t xml:space="preserve"> temps charmant des brumes douces</w:t>
      </w:r>
      <w:r w:rsidR="00653A75">
        <w:t>,</w:t>
      </w:r>
    </w:p>
    <w:p w14:paraId="70E02876" w14:textId="77777777" w:rsidR="00653A75" w:rsidRDefault="00E055BD" w:rsidP="002325DF">
      <w:r w:rsidRPr="009960ED">
        <w:t>Des gibiers</w:t>
      </w:r>
      <w:r w:rsidR="00653A75">
        <w:t xml:space="preserve">, </w:t>
      </w:r>
      <w:r w:rsidRPr="009960ED">
        <w:t>des longs vols d</w:t>
      </w:r>
      <w:r w:rsidR="00653A75">
        <w:t>’</w:t>
      </w:r>
      <w:r w:rsidRPr="009960ED">
        <w:t>oiseaux</w:t>
      </w:r>
      <w:r w:rsidR="00653A75">
        <w:t>,</w:t>
      </w:r>
    </w:p>
    <w:p w14:paraId="70E02877" w14:textId="77777777" w:rsidR="00653A75" w:rsidRDefault="00E055BD" w:rsidP="002325DF">
      <w:r w:rsidRPr="009960ED">
        <w:t>Le vent souffle sous le préau</w:t>
      </w:r>
      <w:r w:rsidR="00653A75">
        <w:t>,</w:t>
      </w:r>
    </w:p>
    <w:p w14:paraId="70E02878" w14:textId="77777777" w:rsidR="00E055BD" w:rsidRPr="009960ED" w:rsidRDefault="00E055BD" w:rsidP="002325DF">
      <w:r w:rsidRPr="009960ED">
        <w:t>Mais je tiens entre paume et pouce</w:t>
      </w:r>
    </w:p>
    <w:p w14:paraId="70E02879" w14:textId="77777777" w:rsidR="00653A75" w:rsidRDefault="00E055BD" w:rsidP="002325DF">
      <w:r w:rsidRPr="009960ED">
        <w:t>Une rouge pomme à couteau</w:t>
      </w:r>
      <w:r w:rsidR="00653A75">
        <w:t>.</w:t>
      </w:r>
    </w:p>
    <w:p w14:paraId="70E0287A" w14:textId="77777777" w:rsidR="00E055BD" w:rsidRPr="00E055BD" w:rsidRDefault="00E055BD" w:rsidP="002325DF">
      <w:pPr>
        <w:pStyle w:val="Auteur"/>
      </w:pPr>
      <w:r w:rsidRPr="00E055BD">
        <w:t>René-Guy Cadou</w:t>
      </w:r>
    </w:p>
    <w:p w14:paraId="70E0287B" w14:textId="77777777" w:rsidR="009C7652" w:rsidRPr="005C0104" w:rsidRDefault="00E811C4" w:rsidP="00E811C4">
      <w:pPr>
        <w:pStyle w:val="Notation"/>
      </w:pPr>
      <w:bookmarkStart w:id="60" w:name="bookmark101"/>
      <w:r>
        <w:lastRenderedPageBreak/>
        <w:tab/>
      </w:r>
      <w:r w:rsidR="009C7652" w:rsidRPr="005C0104">
        <w:t>8 points</w:t>
      </w:r>
    </w:p>
    <w:p w14:paraId="70E0287C" w14:textId="77777777" w:rsidR="009960ED" w:rsidRPr="009960ED" w:rsidRDefault="00E055BD" w:rsidP="002325DF">
      <w:pPr>
        <w:pStyle w:val="Titre1"/>
      </w:pPr>
      <w:r w:rsidRPr="009960ED">
        <w:t>Ponctuation</w:t>
      </w:r>
    </w:p>
    <w:bookmarkEnd w:id="60"/>
    <w:p w14:paraId="70E0287D" w14:textId="77777777" w:rsidR="00653A75" w:rsidRDefault="00E055BD" w:rsidP="002325DF">
      <w:r w:rsidRPr="009960ED">
        <w:t>Ce n</w:t>
      </w:r>
      <w:r w:rsidR="00653A75">
        <w:t>’</w:t>
      </w:r>
      <w:r w:rsidRPr="009960ED">
        <w:t>est pas pour me vanter</w:t>
      </w:r>
      <w:r w:rsidR="00653A75">
        <w:t>,</w:t>
      </w:r>
    </w:p>
    <w:p w14:paraId="70E0287E" w14:textId="77777777" w:rsidR="00653A75" w:rsidRDefault="00E055BD" w:rsidP="002325DF">
      <w:r w:rsidRPr="009960ED">
        <w:t>Disait la virgule</w:t>
      </w:r>
      <w:r w:rsidR="00653A75">
        <w:t>,</w:t>
      </w:r>
    </w:p>
    <w:p w14:paraId="70E0287F" w14:textId="77777777" w:rsidR="00653A75" w:rsidRDefault="00E055BD" w:rsidP="002325DF">
      <w:r w:rsidRPr="009960ED">
        <w:t>Mais</w:t>
      </w:r>
      <w:r w:rsidR="00653A75">
        <w:t xml:space="preserve">, </w:t>
      </w:r>
      <w:r w:rsidRPr="009960ED">
        <w:t>sans mon jeu de pendule</w:t>
      </w:r>
      <w:r w:rsidR="00653A75">
        <w:t>,</w:t>
      </w:r>
    </w:p>
    <w:p w14:paraId="70E02880" w14:textId="77777777" w:rsidR="00653A75" w:rsidRDefault="00E055BD" w:rsidP="002325DF">
      <w:r w:rsidRPr="009960ED">
        <w:t>Les mots</w:t>
      </w:r>
      <w:r w:rsidR="00653A75">
        <w:t xml:space="preserve">, </w:t>
      </w:r>
      <w:r w:rsidRPr="009960ED">
        <w:t>tels des somnambules</w:t>
      </w:r>
      <w:r w:rsidR="00653A75">
        <w:t>,</w:t>
      </w:r>
    </w:p>
    <w:p w14:paraId="70E02881" w14:textId="77777777" w:rsidR="00653A75" w:rsidRDefault="00E055BD" w:rsidP="002325DF">
      <w:r w:rsidRPr="009960ED">
        <w:t>Ne feraient que se heurter</w:t>
      </w:r>
      <w:r w:rsidR="00653A75">
        <w:t>.</w:t>
      </w:r>
    </w:p>
    <w:p w14:paraId="70E02882" w14:textId="77777777" w:rsidR="00653A75" w:rsidRDefault="00E055BD" w:rsidP="002325DF">
      <w:r w:rsidRPr="009960ED">
        <w:t>C</w:t>
      </w:r>
      <w:r w:rsidR="00653A75">
        <w:t>’</w:t>
      </w:r>
      <w:r w:rsidRPr="009960ED">
        <w:t>est possible</w:t>
      </w:r>
      <w:r w:rsidR="00653A75">
        <w:t xml:space="preserve">, </w:t>
      </w:r>
      <w:r w:rsidRPr="009960ED">
        <w:t>dit le point</w:t>
      </w:r>
      <w:r w:rsidR="00653A75">
        <w:t>.</w:t>
      </w:r>
    </w:p>
    <w:p w14:paraId="70E02883" w14:textId="77777777" w:rsidR="00653A75" w:rsidRDefault="00E055BD" w:rsidP="002325DF">
      <w:r w:rsidRPr="009960ED">
        <w:t>Mais je règne</w:t>
      </w:r>
      <w:r w:rsidR="00653A75">
        <w:t xml:space="preserve">, </w:t>
      </w:r>
      <w:r w:rsidRPr="009960ED">
        <w:t>moi</w:t>
      </w:r>
      <w:r w:rsidR="00653A75">
        <w:t>,</w:t>
      </w:r>
    </w:p>
    <w:p w14:paraId="70E02884" w14:textId="77777777" w:rsidR="009960ED" w:rsidRDefault="009960ED" w:rsidP="002325DF">
      <w:r>
        <w:t>Et les grandes majuscules</w:t>
      </w:r>
    </w:p>
    <w:p w14:paraId="70E02885" w14:textId="77777777" w:rsidR="009960ED" w:rsidRDefault="00E055BD" w:rsidP="002325DF">
      <w:r w:rsidRPr="009960ED">
        <w:t xml:space="preserve">Se </w:t>
      </w:r>
      <w:r w:rsidR="009960ED">
        <w:t>moquent toutes de toi</w:t>
      </w:r>
    </w:p>
    <w:p w14:paraId="70E02886" w14:textId="77777777" w:rsidR="00653A75" w:rsidRDefault="00E055BD" w:rsidP="002325DF">
      <w:r w:rsidRPr="009960ED">
        <w:t>Et de ta queue minuscule</w:t>
      </w:r>
      <w:r w:rsidR="00653A75">
        <w:t>.</w:t>
      </w:r>
    </w:p>
    <w:p w14:paraId="70E02887" w14:textId="77777777" w:rsidR="00653A75" w:rsidRDefault="00E055BD" w:rsidP="002325DF">
      <w:r w:rsidRPr="009960ED">
        <w:t>Ne soyez pas ridicules</w:t>
      </w:r>
      <w:r w:rsidR="00653A75">
        <w:t>,</w:t>
      </w:r>
    </w:p>
    <w:p w14:paraId="70E02888" w14:textId="77777777" w:rsidR="00653A75" w:rsidRDefault="00E055BD" w:rsidP="002325DF">
      <w:r w:rsidRPr="009960ED">
        <w:t>Dit le point-virgule</w:t>
      </w:r>
      <w:r w:rsidR="00653A75">
        <w:t>,</w:t>
      </w:r>
    </w:p>
    <w:p w14:paraId="70E02889" w14:textId="77777777" w:rsidR="009960ED" w:rsidRDefault="009960ED" w:rsidP="002325DF">
      <w:r>
        <w:t>On vous voit moins que la trace</w:t>
      </w:r>
    </w:p>
    <w:p w14:paraId="70E0288A" w14:textId="77777777" w:rsidR="00653A75" w:rsidRDefault="00E055BD" w:rsidP="002325DF">
      <w:r w:rsidRPr="009960ED">
        <w:t>De fourmis sur une glace</w:t>
      </w:r>
      <w:r w:rsidR="00653A75">
        <w:t>.</w:t>
      </w:r>
    </w:p>
    <w:p w14:paraId="70E0288B" w14:textId="77777777" w:rsidR="00653A75" w:rsidRDefault="00E055BD" w:rsidP="002325DF">
      <w:r w:rsidRPr="009960ED">
        <w:t>Cessez vos conciliabules</w:t>
      </w:r>
      <w:r w:rsidR="00653A75">
        <w:t>.</w:t>
      </w:r>
    </w:p>
    <w:p w14:paraId="70E0288C" w14:textId="77777777" w:rsidR="00653A75" w:rsidRDefault="00E055BD" w:rsidP="002325DF">
      <w:r w:rsidRPr="009960ED">
        <w:t>Ou</w:t>
      </w:r>
      <w:r w:rsidR="00653A75">
        <w:t xml:space="preserve">, </w:t>
      </w:r>
      <w:r w:rsidRPr="009960ED">
        <w:t>tous deux</w:t>
      </w:r>
      <w:r w:rsidR="00653A75">
        <w:t xml:space="preserve">, </w:t>
      </w:r>
      <w:r w:rsidRPr="009960ED">
        <w:t>je vous remplace</w:t>
      </w:r>
      <w:r w:rsidR="00653A75">
        <w:t> !</w:t>
      </w:r>
    </w:p>
    <w:p w14:paraId="70E0288D" w14:textId="77777777" w:rsidR="00E055BD" w:rsidRPr="00E055BD" w:rsidRDefault="00E055BD" w:rsidP="002325DF">
      <w:pPr>
        <w:pStyle w:val="Auteur"/>
      </w:pPr>
      <w:r w:rsidRPr="00E055BD">
        <w:t>Maurice Carême</w:t>
      </w:r>
    </w:p>
    <w:p w14:paraId="70E0288E" w14:textId="77777777" w:rsidR="009C7652" w:rsidRPr="009C7652" w:rsidRDefault="00E811C4" w:rsidP="00E811C4">
      <w:pPr>
        <w:pStyle w:val="Notation"/>
      </w:pPr>
      <w:bookmarkStart w:id="61" w:name="bookmark102"/>
      <w:r>
        <w:lastRenderedPageBreak/>
        <w:tab/>
      </w:r>
      <w:r w:rsidR="009C7652" w:rsidRPr="009C7652">
        <w:t>6 points</w:t>
      </w:r>
    </w:p>
    <w:p w14:paraId="70E0288F" w14:textId="77777777" w:rsidR="00653A75" w:rsidRDefault="00E055BD" w:rsidP="002325DF">
      <w:pPr>
        <w:pStyle w:val="Titre1"/>
        <w:rPr>
          <w:b/>
        </w:rPr>
      </w:pPr>
      <w:r w:rsidRPr="00E055BD">
        <w:t>Quand la vie est un collier</w:t>
      </w:r>
      <w:r w:rsidR="00653A75">
        <w:rPr>
          <w:b/>
        </w:rPr>
        <w:t>…</w:t>
      </w:r>
      <w:bookmarkEnd w:id="61"/>
    </w:p>
    <w:p w14:paraId="70E02890" w14:textId="77777777" w:rsidR="00653A75" w:rsidRDefault="00E055BD" w:rsidP="002325DF">
      <w:r w:rsidRPr="009960ED">
        <w:t>Quand la vie est un collier</w:t>
      </w:r>
      <w:r w:rsidR="00653A75">
        <w:t>…</w:t>
      </w:r>
    </w:p>
    <w:p w14:paraId="70E02891" w14:textId="77777777" w:rsidR="009960ED" w:rsidRDefault="009960ED" w:rsidP="002325DF">
      <w:r>
        <w:t>Chaque jour est une perle</w:t>
      </w:r>
    </w:p>
    <w:p w14:paraId="70E02892" w14:textId="77777777" w:rsidR="009960ED" w:rsidRDefault="009960ED" w:rsidP="002325DF">
      <w:r>
        <w:t>Quand la vie est une cage</w:t>
      </w:r>
    </w:p>
    <w:p w14:paraId="70E02893" w14:textId="77777777" w:rsidR="009960ED" w:rsidRDefault="009960ED" w:rsidP="002325DF">
      <w:r>
        <w:t>Chaque jour est une larme</w:t>
      </w:r>
    </w:p>
    <w:p w14:paraId="70E02894" w14:textId="77777777" w:rsidR="009960ED" w:rsidRDefault="009960ED" w:rsidP="002325DF">
      <w:r>
        <w:t>Quand la vie est une forêt</w:t>
      </w:r>
    </w:p>
    <w:p w14:paraId="70E02895" w14:textId="77777777" w:rsidR="009960ED" w:rsidRDefault="009960ED" w:rsidP="002325DF">
      <w:r>
        <w:t>Chaque jour est un arbre</w:t>
      </w:r>
    </w:p>
    <w:p w14:paraId="70E02896" w14:textId="77777777" w:rsidR="009960ED" w:rsidRDefault="009960ED" w:rsidP="002325DF">
      <w:r>
        <w:t>Quand la vie est un arbre</w:t>
      </w:r>
    </w:p>
    <w:p w14:paraId="70E02897" w14:textId="77777777" w:rsidR="009960ED" w:rsidRDefault="009960ED" w:rsidP="002325DF">
      <w:r>
        <w:t>Chaque jour est une branche</w:t>
      </w:r>
    </w:p>
    <w:p w14:paraId="70E02898" w14:textId="77777777" w:rsidR="009960ED" w:rsidRDefault="009960ED" w:rsidP="002325DF">
      <w:r>
        <w:t>Quand la vie est une branche</w:t>
      </w:r>
    </w:p>
    <w:p w14:paraId="70E02899" w14:textId="77777777" w:rsidR="00653A75" w:rsidRDefault="00E055BD" w:rsidP="002325DF">
      <w:r w:rsidRPr="009960ED">
        <w:t>Chaque jour est une feuille</w:t>
      </w:r>
      <w:r w:rsidR="00653A75">
        <w:t>…</w:t>
      </w:r>
    </w:p>
    <w:p w14:paraId="70E0289A" w14:textId="77777777" w:rsidR="00E055BD" w:rsidRPr="00E055BD" w:rsidRDefault="00E055BD" w:rsidP="002325DF">
      <w:pPr>
        <w:pStyle w:val="Auteur"/>
      </w:pPr>
      <w:r w:rsidRPr="00E055BD">
        <w:t>Jacques Prévert</w:t>
      </w:r>
    </w:p>
    <w:p w14:paraId="70E0289B" w14:textId="31B7194C" w:rsidR="009C7652" w:rsidRPr="005C0104" w:rsidRDefault="00E811C4" w:rsidP="00E811C4">
      <w:pPr>
        <w:pStyle w:val="Notation"/>
      </w:pPr>
      <w:bookmarkStart w:id="62" w:name="bookmark103"/>
      <w:r>
        <w:lastRenderedPageBreak/>
        <w:tab/>
      </w:r>
      <w:r w:rsidR="00566F3E">
        <w:t>10</w:t>
      </w:r>
      <w:r w:rsidR="009C7652" w:rsidRPr="005C0104">
        <w:t xml:space="preserve"> points</w:t>
      </w:r>
    </w:p>
    <w:p w14:paraId="70E0289C" w14:textId="77777777" w:rsidR="00212260" w:rsidRDefault="00E055BD" w:rsidP="002325DF">
      <w:pPr>
        <w:pStyle w:val="Titre1"/>
        <w:rPr>
          <w:b/>
        </w:rPr>
      </w:pPr>
      <w:r>
        <w:t>Le Grand Combat</w:t>
      </w:r>
    </w:p>
    <w:bookmarkEnd w:id="62"/>
    <w:p w14:paraId="70E0289D" w14:textId="77777777" w:rsidR="00212260" w:rsidRDefault="00E055BD" w:rsidP="002325DF">
      <w:r w:rsidRPr="00212260">
        <w:t>Il l</w:t>
      </w:r>
      <w:r w:rsidR="00653A75">
        <w:t>’</w:t>
      </w:r>
      <w:proofErr w:type="spellStart"/>
      <w:r w:rsidRPr="00212260">
        <w:t>emparouille</w:t>
      </w:r>
      <w:proofErr w:type="spellEnd"/>
      <w:r w:rsidRPr="00212260">
        <w:t xml:space="preserve"> et l</w:t>
      </w:r>
      <w:r w:rsidR="00653A75">
        <w:t>’</w:t>
      </w:r>
      <w:proofErr w:type="spellStart"/>
      <w:r w:rsidRPr="00212260">
        <w:t>endosque</w:t>
      </w:r>
      <w:proofErr w:type="spellEnd"/>
      <w:r w:rsidRPr="00212260">
        <w:t xml:space="preserve"> contre terre</w:t>
      </w:r>
    </w:p>
    <w:p w14:paraId="70E0289E" w14:textId="77777777" w:rsidR="00212260" w:rsidRDefault="00E055BD" w:rsidP="002325DF">
      <w:r w:rsidRPr="00212260">
        <w:t xml:space="preserve">Il le rague et le </w:t>
      </w:r>
      <w:proofErr w:type="spellStart"/>
      <w:r w:rsidRPr="00212260">
        <w:t>roupète</w:t>
      </w:r>
      <w:proofErr w:type="spellEnd"/>
      <w:r w:rsidRPr="00212260">
        <w:t xml:space="preserve"> jusqu</w:t>
      </w:r>
      <w:r w:rsidR="00653A75">
        <w:t>’</w:t>
      </w:r>
      <w:r w:rsidRPr="00212260">
        <w:t xml:space="preserve">à son </w:t>
      </w:r>
      <w:proofErr w:type="spellStart"/>
      <w:r w:rsidRPr="00212260">
        <w:t>drâle</w:t>
      </w:r>
      <w:proofErr w:type="spellEnd"/>
    </w:p>
    <w:p w14:paraId="70E0289F" w14:textId="77777777" w:rsidR="00653A75" w:rsidRDefault="00E055BD" w:rsidP="002325DF">
      <w:r w:rsidRPr="00212260">
        <w:t xml:space="preserve">Il le </w:t>
      </w:r>
      <w:proofErr w:type="spellStart"/>
      <w:r w:rsidRPr="00212260">
        <w:t>pratèle</w:t>
      </w:r>
      <w:proofErr w:type="spellEnd"/>
      <w:r w:rsidRPr="00212260">
        <w:t xml:space="preserve"> et le </w:t>
      </w:r>
      <w:proofErr w:type="spellStart"/>
      <w:r w:rsidRPr="00212260">
        <w:t>libucque</w:t>
      </w:r>
      <w:proofErr w:type="spellEnd"/>
      <w:r w:rsidRPr="00212260">
        <w:t xml:space="preserve"> et lui </w:t>
      </w:r>
      <w:proofErr w:type="spellStart"/>
      <w:r w:rsidRPr="00212260">
        <w:t>barufle</w:t>
      </w:r>
      <w:proofErr w:type="spellEnd"/>
      <w:r w:rsidRPr="00212260">
        <w:t xml:space="preserve"> les ouillais</w:t>
      </w:r>
      <w:r w:rsidR="00653A75">
        <w:t> ;</w:t>
      </w:r>
    </w:p>
    <w:p w14:paraId="70E028A0" w14:textId="77777777" w:rsidR="00653A75" w:rsidRDefault="00E055BD" w:rsidP="002325DF">
      <w:r w:rsidRPr="00212260">
        <w:t xml:space="preserve">Il le tocarde et le </w:t>
      </w:r>
      <w:proofErr w:type="spellStart"/>
      <w:r w:rsidRPr="00212260">
        <w:t>marmine</w:t>
      </w:r>
      <w:proofErr w:type="spellEnd"/>
      <w:r w:rsidR="00653A75">
        <w:t>.</w:t>
      </w:r>
    </w:p>
    <w:p w14:paraId="70E028A1" w14:textId="77777777" w:rsidR="00653A75" w:rsidRDefault="00E055BD" w:rsidP="002325DF">
      <w:r w:rsidRPr="00212260">
        <w:t xml:space="preserve">Le manage </w:t>
      </w:r>
      <w:proofErr w:type="spellStart"/>
      <w:r w:rsidRPr="00212260">
        <w:t>rape</w:t>
      </w:r>
      <w:proofErr w:type="spellEnd"/>
      <w:r w:rsidRPr="00212260">
        <w:t xml:space="preserve"> à ri et ripe à ra</w:t>
      </w:r>
      <w:r w:rsidR="00653A75">
        <w:t>.</w:t>
      </w:r>
    </w:p>
    <w:p w14:paraId="70E028A2" w14:textId="77777777" w:rsidR="00653A75" w:rsidRDefault="00E055BD" w:rsidP="002325DF">
      <w:r w:rsidRPr="00212260">
        <w:t>Enfin</w:t>
      </w:r>
      <w:r w:rsidR="00653A75">
        <w:t xml:space="preserve">, </w:t>
      </w:r>
      <w:r w:rsidRPr="00212260">
        <w:t>il l</w:t>
      </w:r>
      <w:r w:rsidR="00653A75">
        <w:t>’</w:t>
      </w:r>
      <w:proofErr w:type="spellStart"/>
      <w:r w:rsidRPr="00212260">
        <w:t>écorcobalisse</w:t>
      </w:r>
      <w:proofErr w:type="spellEnd"/>
      <w:r w:rsidR="00653A75">
        <w:t>.</w:t>
      </w:r>
    </w:p>
    <w:p w14:paraId="70E028A3" w14:textId="77777777" w:rsidR="00653A75" w:rsidRDefault="00E055BD" w:rsidP="002325DF">
      <w:r w:rsidRPr="00212260">
        <w:t>L</w:t>
      </w:r>
      <w:r w:rsidR="00653A75">
        <w:t>’</w:t>
      </w:r>
      <w:r w:rsidRPr="00212260">
        <w:t>autre hésite</w:t>
      </w:r>
      <w:r w:rsidR="00653A75">
        <w:t xml:space="preserve">, </w:t>
      </w:r>
      <w:r w:rsidRPr="00212260">
        <w:t>s</w:t>
      </w:r>
      <w:r w:rsidR="00653A75">
        <w:t>’</w:t>
      </w:r>
      <w:proofErr w:type="spellStart"/>
      <w:r w:rsidRPr="00212260">
        <w:t>espudrine</w:t>
      </w:r>
      <w:proofErr w:type="spellEnd"/>
      <w:r w:rsidR="00653A75">
        <w:t xml:space="preserve">, </w:t>
      </w:r>
      <w:r w:rsidRPr="00212260">
        <w:t xml:space="preserve">se </w:t>
      </w:r>
      <w:proofErr w:type="spellStart"/>
      <w:r w:rsidRPr="00212260">
        <w:t>défaisse</w:t>
      </w:r>
      <w:proofErr w:type="spellEnd"/>
      <w:r w:rsidR="00653A75">
        <w:t xml:space="preserve">, </w:t>
      </w:r>
      <w:r w:rsidRPr="00212260">
        <w:t>se torse et se ruine</w:t>
      </w:r>
      <w:r w:rsidR="00653A75">
        <w:t>.</w:t>
      </w:r>
    </w:p>
    <w:p w14:paraId="70E028A4" w14:textId="77777777" w:rsidR="00653A75" w:rsidRDefault="00E055BD" w:rsidP="002325DF">
      <w:r w:rsidRPr="00212260">
        <w:t>C</w:t>
      </w:r>
      <w:r w:rsidR="00653A75">
        <w:t>’</w:t>
      </w:r>
      <w:r w:rsidRPr="00212260">
        <w:t>en sera bientôt fini de lui</w:t>
      </w:r>
      <w:r w:rsidR="00653A75">
        <w:t> ;</w:t>
      </w:r>
    </w:p>
    <w:p w14:paraId="70E028A5" w14:textId="77777777" w:rsidR="00653A75" w:rsidRDefault="00E055BD" w:rsidP="002325DF">
      <w:r w:rsidRPr="00212260">
        <w:t>Il se reprise et s</w:t>
      </w:r>
      <w:r w:rsidR="00653A75">
        <w:t>’</w:t>
      </w:r>
      <w:proofErr w:type="spellStart"/>
      <w:r w:rsidRPr="00212260">
        <w:t>emmargine</w:t>
      </w:r>
      <w:proofErr w:type="spellEnd"/>
      <w:r w:rsidR="00653A75">
        <w:t xml:space="preserve">… </w:t>
      </w:r>
      <w:r w:rsidRPr="00212260">
        <w:t>Mais en vain</w:t>
      </w:r>
      <w:r w:rsidR="00653A75">
        <w:t>…</w:t>
      </w:r>
    </w:p>
    <w:p w14:paraId="70E028A6" w14:textId="77777777" w:rsidR="00E055BD" w:rsidRPr="00E055BD" w:rsidRDefault="00E055BD" w:rsidP="002325DF">
      <w:pPr>
        <w:pStyle w:val="Auteur"/>
      </w:pPr>
      <w:r w:rsidRPr="00E055BD">
        <w:t>Henri Michaud</w:t>
      </w:r>
    </w:p>
    <w:p w14:paraId="70E028A7" w14:textId="207F20D4" w:rsidR="009C7652" w:rsidRPr="005C0104" w:rsidRDefault="00E811C4" w:rsidP="00E811C4">
      <w:pPr>
        <w:pStyle w:val="Notation"/>
      </w:pPr>
      <w:bookmarkStart w:id="63" w:name="bookmark104"/>
      <w:r>
        <w:lastRenderedPageBreak/>
        <w:tab/>
      </w:r>
      <w:r w:rsidR="00566F3E">
        <w:t>8</w:t>
      </w:r>
      <w:r w:rsidR="009C7652" w:rsidRPr="005C0104">
        <w:t xml:space="preserve"> points</w:t>
      </w:r>
    </w:p>
    <w:p w14:paraId="70E028A8" w14:textId="77777777" w:rsidR="00212260" w:rsidRDefault="00E055BD" w:rsidP="002325DF">
      <w:pPr>
        <w:pStyle w:val="Titre1"/>
        <w:rPr>
          <w:b/>
        </w:rPr>
      </w:pPr>
      <w:r>
        <w:t>Le o et la dactylo</w:t>
      </w:r>
    </w:p>
    <w:bookmarkEnd w:id="63"/>
    <w:p w14:paraId="70E028A9" w14:textId="77777777" w:rsidR="00212260" w:rsidRDefault="00212260" w:rsidP="00A35D63">
      <w:pPr>
        <w:pStyle w:val="Normaldiminu"/>
      </w:pPr>
      <w:r>
        <w:t>Une dactylo</w:t>
      </w:r>
    </w:p>
    <w:p w14:paraId="70E028AA" w14:textId="77777777" w:rsidR="00653A75" w:rsidRDefault="00E055BD" w:rsidP="00A35D63">
      <w:pPr>
        <w:pStyle w:val="Normaldiminu"/>
      </w:pPr>
      <w:r w:rsidRPr="00212260">
        <w:t>Tape</w:t>
      </w:r>
      <w:r w:rsidR="00653A75">
        <w:t xml:space="preserve">, </w:t>
      </w:r>
      <w:r w:rsidRPr="00212260">
        <w:t>tape</w:t>
      </w:r>
      <w:r w:rsidR="00653A75">
        <w:t xml:space="preserve">, </w:t>
      </w:r>
      <w:r w:rsidRPr="00212260">
        <w:t>tape</w:t>
      </w:r>
      <w:r w:rsidR="00653A75">
        <w:t>.</w:t>
      </w:r>
    </w:p>
    <w:p w14:paraId="70E028AB" w14:textId="77777777" w:rsidR="00212260" w:rsidRPr="00212260" w:rsidRDefault="00212260" w:rsidP="00A35D63">
      <w:pPr>
        <w:pStyle w:val="Normaldiminu"/>
      </w:pPr>
    </w:p>
    <w:p w14:paraId="70E028AC" w14:textId="77777777" w:rsidR="00212260" w:rsidRDefault="00212260" w:rsidP="00A35D63">
      <w:pPr>
        <w:pStyle w:val="Normaldiminu"/>
      </w:pPr>
      <w:r>
        <w:t>Une dactylo</w:t>
      </w:r>
    </w:p>
    <w:p w14:paraId="70E028AD" w14:textId="77777777" w:rsidR="00653A75" w:rsidRDefault="00E055BD" w:rsidP="00A35D63">
      <w:pPr>
        <w:pStyle w:val="Normaldiminu"/>
      </w:pPr>
      <w:r w:rsidRPr="00212260">
        <w:t>Tape</w:t>
      </w:r>
      <w:r w:rsidR="00653A75">
        <w:t xml:space="preserve">, </w:t>
      </w:r>
      <w:r w:rsidRPr="00212260">
        <w:t>tape</w:t>
      </w:r>
      <w:r w:rsidR="00653A75">
        <w:t xml:space="preserve">, </w:t>
      </w:r>
      <w:r w:rsidRPr="00212260">
        <w:t>trop</w:t>
      </w:r>
      <w:r w:rsidR="00653A75">
        <w:t>.</w:t>
      </w:r>
    </w:p>
    <w:p w14:paraId="70E028AE" w14:textId="77777777" w:rsidR="00212260" w:rsidRPr="00212260" w:rsidRDefault="00212260" w:rsidP="00A35D63">
      <w:pPr>
        <w:pStyle w:val="Normaldiminu"/>
      </w:pPr>
    </w:p>
    <w:p w14:paraId="70E028AF" w14:textId="77777777" w:rsidR="00212260" w:rsidRDefault="00212260" w:rsidP="00A35D63">
      <w:pPr>
        <w:pStyle w:val="Normaldiminu"/>
      </w:pPr>
      <w:r>
        <w:t>Un de ses doigts dérape</w:t>
      </w:r>
    </w:p>
    <w:p w14:paraId="70E028B0" w14:textId="77777777" w:rsidR="00653A75" w:rsidRDefault="00E055BD" w:rsidP="00A35D63">
      <w:pPr>
        <w:pStyle w:val="Normaldiminu"/>
      </w:pPr>
      <w:r w:rsidRPr="00212260">
        <w:t>Sur le mot oiseaux</w:t>
      </w:r>
      <w:r w:rsidR="00653A75">
        <w:t>.</w:t>
      </w:r>
    </w:p>
    <w:p w14:paraId="70E028B1" w14:textId="77777777" w:rsidR="00212260" w:rsidRPr="00212260" w:rsidRDefault="00212260" w:rsidP="00A35D63">
      <w:pPr>
        <w:pStyle w:val="Normaldiminu"/>
      </w:pPr>
    </w:p>
    <w:p w14:paraId="70E028B2" w14:textId="77777777" w:rsidR="00212260" w:rsidRDefault="00212260" w:rsidP="00A35D63">
      <w:pPr>
        <w:pStyle w:val="Normaldiminu"/>
      </w:pPr>
      <w:r>
        <w:t>Il a tapé c</w:t>
      </w:r>
    </w:p>
    <w:p w14:paraId="70E028B3" w14:textId="77777777" w:rsidR="00653A75" w:rsidRDefault="00E055BD" w:rsidP="00A35D63">
      <w:pPr>
        <w:pStyle w:val="Normaldiminu"/>
      </w:pPr>
      <w:r w:rsidRPr="00212260">
        <w:t>N</w:t>
      </w:r>
      <w:r w:rsidR="00653A75">
        <w:t>’</w:t>
      </w:r>
      <w:r w:rsidRPr="00212260">
        <w:t>a pas tapé o</w:t>
      </w:r>
      <w:r w:rsidR="00653A75">
        <w:t>.</w:t>
      </w:r>
    </w:p>
    <w:p w14:paraId="70E028B4" w14:textId="77777777" w:rsidR="00212260" w:rsidRPr="00212260" w:rsidRDefault="00212260" w:rsidP="00A35D63">
      <w:pPr>
        <w:pStyle w:val="Normaldiminu"/>
      </w:pPr>
    </w:p>
    <w:p w14:paraId="70E028B5" w14:textId="77777777" w:rsidR="00653A75" w:rsidRDefault="00E055BD" w:rsidP="00A35D63">
      <w:pPr>
        <w:pStyle w:val="Normaldiminu"/>
      </w:pPr>
      <w:r w:rsidRPr="00212260">
        <w:t>Ciseaux s</w:t>
      </w:r>
      <w:r w:rsidR="00653A75">
        <w:t>’</w:t>
      </w:r>
      <w:r w:rsidRPr="00212260">
        <w:t>envolent aussitôt</w:t>
      </w:r>
      <w:r w:rsidR="00653A75">
        <w:t>,</w:t>
      </w:r>
    </w:p>
    <w:p w14:paraId="70E028B6" w14:textId="77777777" w:rsidR="00212260" w:rsidRDefault="00E055BD" w:rsidP="00A35D63">
      <w:pPr>
        <w:pStyle w:val="Normaldiminu"/>
      </w:pPr>
      <w:r w:rsidRPr="00212260">
        <w:t>S</w:t>
      </w:r>
      <w:r w:rsidR="00653A75">
        <w:t>’</w:t>
      </w:r>
      <w:r w:rsidRPr="00212260">
        <w:t>envolent</w:t>
      </w:r>
      <w:r w:rsidR="00653A75">
        <w:t xml:space="preserve">, </w:t>
      </w:r>
      <w:r w:rsidRPr="00212260">
        <w:t>s</w:t>
      </w:r>
      <w:r w:rsidR="00653A75">
        <w:t>’</w:t>
      </w:r>
      <w:r w:rsidR="00212260">
        <w:t>affolent</w:t>
      </w:r>
    </w:p>
    <w:p w14:paraId="70E028B7" w14:textId="77777777" w:rsidR="00212260" w:rsidRDefault="00212260" w:rsidP="00A35D63">
      <w:pPr>
        <w:pStyle w:val="Normaldiminu"/>
      </w:pPr>
      <w:r>
        <w:t>Dans les mèches folles</w:t>
      </w:r>
    </w:p>
    <w:p w14:paraId="70E028B8" w14:textId="77777777" w:rsidR="00E055BD" w:rsidRDefault="00E055BD" w:rsidP="00A35D63">
      <w:pPr>
        <w:pStyle w:val="Normaldiminu"/>
      </w:pPr>
      <w:r w:rsidRPr="00212260">
        <w:t>De la dactylo</w:t>
      </w:r>
    </w:p>
    <w:p w14:paraId="70E028B9" w14:textId="77777777" w:rsidR="00212260" w:rsidRPr="00212260" w:rsidRDefault="00212260" w:rsidP="00A35D63">
      <w:pPr>
        <w:pStyle w:val="Normaldiminu"/>
      </w:pPr>
    </w:p>
    <w:p w14:paraId="70E028BA" w14:textId="77777777" w:rsidR="00653A75" w:rsidRDefault="00E055BD" w:rsidP="00A35D63">
      <w:pPr>
        <w:pStyle w:val="Normaldiminu"/>
      </w:pPr>
      <w:r w:rsidRPr="00212260">
        <w:t>Qui sans hésiter</w:t>
      </w:r>
      <w:r w:rsidR="00653A75">
        <w:t>,</w:t>
      </w:r>
    </w:p>
    <w:p w14:paraId="70E028BB" w14:textId="77777777" w:rsidR="00653A75" w:rsidRDefault="00E055BD" w:rsidP="00A35D63">
      <w:pPr>
        <w:pStyle w:val="Normaldiminu"/>
      </w:pPr>
      <w:r w:rsidRPr="00212260">
        <w:t>En gommant le c</w:t>
      </w:r>
      <w:r w:rsidR="00653A75">
        <w:t>,</w:t>
      </w:r>
    </w:p>
    <w:p w14:paraId="70E028BC" w14:textId="335665A4" w:rsidR="00653A75" w:rsidRDefault="00105454" w:rsidP="00A35D63">
      <w:pPr>
        <w:pStyle w:val="Normaldiminu"/>
      </w:pPr>
      <w:proofErr w:type="spellStart"/>
      <w:r>
        <w:t>A</w:t>
      </w:r>
      <w:proofErr w:type="spellEnd"/>
      <w:r w:rsidR="00E055BD" w:rsidRPr="00212260">
        <w:t xml:space="preserve"> la tête sauve</w:t>
      </w:r>
      <w:r w:rsidR="00653A75">
        <w:t>.</w:t>
      </w:r>
    </w:p>
    <w:p w14:paraId="70E028BD" w14:textId="77777777" w:rsidR="00212260" w:rsidRPr="00212260" w:rsidRDefault="00212260" w:rsidP="00A35D63">
      <w:pPr>
        <w:pStyle w:val="Normaldiminu"/>
      </w:pPr>
    </w:p>
    <w:p w14:paraId="70E028BE" w14:textId="77777777" w:rsidR="00212260" w:rsidRDefault="00E055BD" w:rsidP="00A35D63">
      <w:pPr>
        <w:pStyle w:val="Normaldiminu"/>
      </w:pPr>
      <w:r w:rsidRPr="00212260">
        <w:t xml:space="preserve">Si la </w:t>
      </w:r>
      <w:r w:rsidR="00212260">
        <w:t>dactylo</w:t>
      </w:r>
    </w:p>
    <w:p w14:paraId="70E028BF" w14:textId="77777777" w:rsidR="00653A75" w:rsidRDefault="00E055BD" w:rsidP="00A35D63">
      <w:pPr>
        <w:pStyle w:val="Normaldiminu"/>
      </w:pPr>
      <w:r w:rsidRPr="00212260">
        <w:t>N</w:t>
      </w:r>
      <w:r w:rsidR="00653A75">
        <w:t>’</w:t>
      </w:r>
      <w:r w:rsidRPr="00212260">
        <w:t>eût pu taper o</w:t>
      </w:r>
      <w:r w:rsidR="00653A75">
        <w:t>,</w:t>
      </w:r>
    </w:p>
    <w:p w14:paraId="70E028C0" w14:textId="77777777" w:rsidR="00653A75" w:rsidRDefault="00E055BD" w:rsidP="00A35D63">
      <w:pPr>
        <w:pStyle w:val="Normaldiminu"/>
      </w:pPr>
      <w:r w:rsidRPr="00212260">
        <w:t>Elle eût été chauve</w:t>
      </w:r>
      <w:r w:rsidR="00653A75">
        <w:t>.</w:t>
      </w:r>
    </w:p>
    <w:p w14:paraId="70E028C1" w14:textId="77777777" w:rsidR="00E055BD" w:rsidRPr="00E055BD" w:rsidRDefault="00E055BD" w:rsidP="002325DF">
      <w:pPr>
        <w:pStyle w:val="Auteur"/>
      </w:pPr>
      <w:r w:rsidRPr="00E055BD">
        <w:t>Pierre CORAN</w:t>
      </w:r>
    </w:p>
    <w:p w14:paraId="70E028C2" w14:textId="77777777" w:rsidR="009C7652" w:rsidRPr="009C7652" w:rsidRDefault="00E811C4" w:rsidP="00E811C4">
      <w:pPr>
        <w:pStyle w:val="Notation"/>
      </w:pPr>
      <w:bookmarkStart w:id="64" w:name="bookmark106"/>
      <w:r>
        <w:lastRenderedPageBreak/>
        <w:tab/>
      </w:r>
      <w:r w:rsidR="009C7652" w:rsidRPr="009C7652">
        <w:t>8 points</w:t>
      </w:r>
    </w:p>
    <w:p w14:paraId="70E028C3" w14:textId="77777777" w:rsidR="00212260" w:rsidRPr="00BF16D2" w:rsidRDefault="00E055BD" w:rsidP="002325DF">
      <w:pPr>
        <w:pStyle w:val="Titre1"/>
      </w:pPr>
      <w:r w:rsidRPr="00BF16D2">
        <w:t>L</w:t>
      </w:r>
      <w:r w:rsidR="00653A75">
        <w:t>’</w:t>
      </w:r>
      <w:r w:rsidRPr="00BF16D2">
        <w:t>avenir</w:t>
      </w:r>
    </w:p>
    <w:bookmarkEnd w:id="64"/>
    <w:p w14:paraId="70E028C4" w14:textId="77777777" w:rsidR="00212260" w:rsidRDefault="00E055BD" w:rsidP="002325DF">
      <w:r w:rsidRPr="00212260">
        <w:t>Qu</w:t>
      </w:r>
      <w:r w:rsidR="00653A75">
        <w:t>’</w:t>
      </w:r>
      <w:r w:rsidRPr="00212260">
        <w:t>apprend d</w:t>
      </w:r>
      <w:r w:rsidR="00653A75">
        <w:t>’</w:t>
      </w:r>
      <w:r w:rsidR="00212260">
        <w:t>abord</w:t>
      </w:r>
    </w:p>
    <w:p w14:paraId="70E028C5" w14:textId="77777777" w:rsidR="00653A75" w:rsidRDefault="00E055BD" w:rsidP="002325DF">
      <w:proofErr w:type="gramStart"/>
      <w:r w:rsidRPr="00212260">
        <w:t>un</w:t>
      </w:r>
      <w:proofErr w:type="gramEnd"/>
      <w:r w:rsidRPr="00212260">
        <w:t xml:space="preserve"> petit chat</w:t>
      </w:r>
      <w:r w:rsidR="00653A75">
        <w:t> ?</w:t>
      </w:r>
    </w:p>
    <w:p w14:paraId="70E028C6" w14:textId="776B6C72" w:rsidR="00653A75" w:rsidRDefault="00105454" w:rsidP="002325DF">
      <w:proofErr w:type="spellStart"/>
      <w:r>
        <w:t>A</w:t>
      </w:r>
      <w:proofErr w:type="spellEnd"/>
      <w:r w:rsidR="00E055BD" w:rsidRPr="00212260">
        <w:t xml:space="preserve"> saisir</w:t>
      </w:r>
      <w:r w:rsidR="00653A75">
        <w:t> !</w:t>
      </w:r>
    </w:p>
    <w:p w14:paraId="70E028C7" w14:textId="77777777" w:rsidR="00212260" w:rsidRDefault="00E055BD" w:rsidP="002325DF">
      <w:r w:rsidRPr="00212260">
        <w:t>Qu</w:t>
      </w:r>
      <w:r w:rsidR="00653A75">
        <w:t>’</w:t>
      </w:r>
      <w:r w:rsidRPr="00212260">
        <w:t>apprend d</w:t>
      </w:r>
      <w:r w:rsidR="00653A75">
        <w:t>’</w:t>
      </w:r>
      <w:r w:rsidR="00212260">
        <w:t>abord</w:t>
      </w:r>
    </w:p>
    <w:p w14:paraId="70E028C8" w14:textId="77777777" w:rsidR="00653A75" w:rsidRDefault="00E055BD" w:rsidP="002325DF">
      <w:proofErr w:type="gramStart"/>
      <w:r w:rsidRPr="00212260">
        <w:t>un</w:t>
      </w:r>
      <w:proofErr w:type="gramEnd"/>
      <w:r w:rsidRPr="00212260">
        <w:t xml:space="preserve"> oisillon</w:t>
      </w:r>
      <w:r w:rsidR="00653A75">
        <w:t> ?</w:t>
      </w:r>
    </w:p>
    <w:p w14:paraId="70E028C9" w14:textId="57A18C8C" w:rsidR="00653A75" w:rsidRDefault="00105454" w:rsidP="002325DF">
      <w:proofErr w:type="spellStart"/>
      <w:r>
        <w:t>A</w:t>
      </w:r>
      <w:proofErr w:type="spellEnd"/>
      <w:r w:rsidR="00E055BD" w:rsidRPr="00212260">
        <w:t xml:space="preserve"> voler</w:t>
      </w:r>
      <w:r w:rsidR="00653A75">
        <w:t> !</w:t>
      </w:r>
    </w:p>
    <w:p w14:paraId="70E028CA" w14:textId="77777777" w:rsidR="00212260" w:rsidRDefault="00E055BD" w:rsidP="002325DF">
      <w:r w:rsidRPr="00212260">
        <w:t>Qu</w:t>
      </w:r>
      <w:r w:rsidR="00653A75">
        <w:t>’</w:t>
      </w:r>
      <w:r w:rsidRPr="00212260">
        <w:t>apprend d</w:t>
      </w:r>
      <w:r w:rsidR="00653A75">
        <w:t>’</w:t>
      </w:r>
      <w:r w:rsidR="00212260">
        <w:t>abord</w:t>
      </w:r>
    </w:p>
    <w:p w14:paraId="70E028CB" w14:textId="77777777" w:rsidR="00653A75" w:rsidRDefault="00E055BD" w:rsidP="002325DF">
      <w:proofErr w:type="gramStart"/>
      <w:r w:rsidRPr="00212260">
        <w:t>un</w:t>
      </w:r>
      <w:proofErr w:type="gramEnd"/>
      <w:r w:rsidRPr="00212260">
        <w:t xml:space="preserve"> écolier</w:t>
      </w:r>
      <w:r w:rsidR="00653A75">
        <w:t> ?</w:t>
      </w:r>
    </w:p>
    <w:p w14:paraId="70E028CC" w14:textId="2A8A9DEA" w:rsidR="00653A75" w:rsidRDefault="00105454" w:rsidP="002325DF">
      <w:proofErr w:type="spellStart"/>
      <w:r>
        <w:t>A</w:t>
      </w:r>
      <w:proofErr w:type="spellEnd"/>
      <w:r w:rsidR="00E055BD" w:rsidRPr="00212260">
        <w:t xml:space="preserve"> lire-écrire</w:t>
      </w:r>
      <w:r w:rsidR="00653A75">
        <w:t> !</w:t>
      </w:r>
    </w:p>
    <w:p w14:paraId="70E028CD" w14:textId="77777777" w:rsidR="00212260" w:rsidRPr="00212260" w:rsidRDefault="00212260" w:rsidP="002325DF"/>
    <w:p w14:paraId="70E028CE" w14:textId="77777777" w:rsidR="00212260" w:rsidRDefault="00212260" w:rsidP="002325DF">
      <w:r>
        <w:t>Le petit chaton devient un chat</w:t>
      </w:r>
    </w:p>
    <w:p w14:paraId="70E028CF" w14:textId="77777777" w:rsidR="00653A75" w:rsidRDefault="00E055BD" w:rsidP="002325DF">
      <w:proofErr w:type="gramStart"/>
      <w:r w:rsidRPr="00212260">
        <w:t>pareil</w:t>
      </w:r>
      <w:proofErr w:type="gramEnd"/>
      <w:r w:rsidRPr="00212260">
        <w:t xml:space="preserve"> à tous les chats du monde</w:t>
      </w:r>
      <w:r w:rsidR="00653A75">
        <w:t>.</w:t>
      </w:r>
    </w:p>
    <w:p w14:paraId="70E028D0" w14:textId="77777777" w:rsidR="00212260" w:rsidRDefault="00E055BD" w:rsidP="002325DF">
      <w:r w:rsidRPr="00212260">
        <w:t>L</w:t>
      </w:r>
      <w:r w:rsidR="00653A75">
        <w:t>’</w:t>
      </w:r>
      <w:r w:rsidRPr="00212260">
        <w:t>oisillon devient un oiseau</w:t>
      </w:r>
    </w:p>
    <w:p w14:paraId="70E028D1" w14:textId="77777777" w:rsidR="00653A75" w:rsidRDefault="00E055BD" w:rsidP="002325DF">
      <w:proofErr w:type="gramStart"/>
      <w:r w:rsidRPr="00212260">
        <w:t>pareil</w:t>
      </w:r>
      <w:proofErr w:type="gramEnd"/>
      <w:r w:rsidRPr="00212260">
        <w:t xml:space="preserve"> à tout oiseau au monde</w:t>
      </w:r>
      <w:r w:rsidR="00653A75">
        <w:t>.</w:t>
      </w:r>
    </w:p>
    <w:p w14:paraId="70E028D2" w14:textId="77777777" w:rsidR="00653A75" w:rsidRDefault="00E055BD" w:rsidP="002325DF">
      <w:r w:rsidRPr="00212260">
        <w:t>Mais l</w:t>
      </w:r>
      <w:r w:rsidR="00653A75">
        <w:t>’</w:t>
      </w:r>
      <w:r w:rsidRPr="00212260">
        <w:t>enfant a beau lire</w:t>
      </w:r>
      <w:r w:rsidR="00653A75">
        <w:t>,</w:t>
      </w:r>
    </w:p>
    <w:p w14:paraId="70E028D3" w14:textId="77777777" w:rsidR="00653A75" w:rsidRDefault="00E055BD" w:rsidP="002325DF">
      <w:proofErr w:type="gramStart"/>
      <w:r w:rsidRPr="00212260">
        <w:t>l</w:t>
      </w:r>
      <w:r w:rsidR="00653A75">
        <w:t>’</w:t>
      </w:r>
      <w:r w:rsidRPr="00212260">
        <w:t>enfant</w:t>
      </w:r>
      <w:proofErr w:type="gramEnd"/>
      <w:r w:rsidRPr="00212260">
        <w:t xml:space="preserve"> a beau écrire</w:t>
      </w:r>
      <w:r w:rsidR="00653A75">
        <w:t>,</w:t>
      </w:r>
    </w:p>
    <w:p w14:paraId="70E028D4" w14:textId="77777777" w:rsidR="00212260" w:rsidRDefault="00212260" w:rsidP="002325DF">
      <w:proofErr w:type="gramStart"/>
      <w:r>
        <w:t>nul</w:t>
      </w:r>
      <w:proofErr w:type="gramEnd"/>
      <w:r>
        <w:t xml:space="preserve"> ne peut dire au monde</w:t>
      </w:r>
    </w:p>
    <w:p w14:paraId="70E028D5" w14:textId="77777777" w:rsidR="00653A75" w:rsidRDefault="00E055BD" w:rsidP="002325DF">
      <w:proofErr w:type="gramStart"/>
      <w:r w:rsidRPr="00212260">
        <w:t>comment</w:t>
      </w:r>
      <w:proofErr w:type="gramEnd"/>
      <w:r w:rsidRPr="00212260">
        <w:t xml:space="preserve"> il va grandir</w:t>
      </w:r>
      <w:r w:rsidR="00653A75">
        <w:t>,</w:t>
      </w:r>
    </w:p>
    <w:p w14:paraId="70E028D6" w14:textId="77777777" w:rsidR="00653A75" w:rsidRDefault="00E055BD" w:rsidP="002325DF">
      <w:proofErr w:type="gramStart"/>
      <w:r w:rsidRPr="00212260">
        <w:t>ce</w:t>
      </w:r>
      <w:proofErr w:type="gramEnd"/>
      <w:r w:rsidRPr="00212260">
        <w:t xml:space="preserve"> qu</w:t>
      </w:r>
      <w:r w:rsidR="00653A75">
        <w:t>’</w:t>
      </w:r>
      <w:r w:rsidRPr="00212260">
        <w:t>il va devenir</w:t>
      </w:r>
      <w:r w:rsidR="00653A75">
        <w:t>.</w:t>
      </w:r>
    </w:p>
    <w:p w14:paraId="70E028D7" w14:textId="77777777" w:rsidR="00E055BD" w:rsidRPr="00E055BD" w:rsidRDefault="00E055BD" w:rsidP="002325DF">
      <w:pPr>
        <w:pStyle w:val="Auteur"/>
      </w:pPr>
      <w:r w:rsidRPr="00E055BD">
        <w:t xml:space="preserve">Valentin </w:t>
      </w:r>
      <w:proofErr w:type="spellStart"/>
      <w:r w:rsidRPr="00E055BD">
        <w:t>Bérestov</w:t>
      </w:r>
      <w:proofErr w:type="spellEnd"/>
    </w:p>
    <w:p w14:paraId="70E028D8" w14:textId="77777777" w:rsidR="009C7652" w:rsidRPr="005C0104" w:rsidRDefault="00E811C4" w:rsidP="00E811C4">
      <w:pPr>
        <w:pStyle w:val="Notation"/>
      </w:pPr>
      <w:bookmarkStart w:id="65" w:name="bookmark107"/>
      <w:r>
        <w:lastRenderedPageBreak/>
        <w:tab/>
      </w:r>
      <w:r w:rsidR="009C7652" w:rsidRPr="005C0104">
        <w:t>10 points</w:t>
      </w:r>
    </w:p>
    <w:p w14:paraId="70E028D9" w14:textId="77777777" w:rsidR="00212260" w:rsidRDefault="00E055BD" w:rsidP="002325DF">
      <w:pPr>
        <w:pStyle w:val="Titre1"/>
        <w:rPr>
          <w:b/>
        </w:rPr>
      </w:pPr>
      <w:r>
        <w:t>Pour devenir une sorcière</w:t>
      </w:r>
    </w:p>
    <w:bookmarkEnd w:id="65"/>
    <w:p w14:paraId="70E028DA" w14:textId="125E05C1" w:rsidR="00212260" w:rsidRDefault="00970F4D" w:rsidP="002325DF">
      <w:proofErr w:type="spellStart"/>
      <w:r>
        <w:t>A</w:t>
      </w:r>
      <w:proofErr w:type="spellEnd"/>
      <w:r w:rsidR="00E055BD" w:rsidRPr="00212260">
        <w:t xml:space="preserve"> l</w:t>
      </w:r>
      <w:r w:rsidR="00653A75">
        <w:t>’</w:t>
      </w:r>
      <w:r w:rsidR="00212260">
        <w:t>école des sorcières</w:t>
      </w:r>
    </w:p>
    <w:p w14:paraId="70E028DB" w14:textId="77777777" w:rsidR="00212260" w:rsidRDefault="00E055BD" w:rsidP="002325DF">
      <w:r w:rsidRPr="00212260">
        <w:t>On</w:t>
      </w:r>
      <w:r w:rsidR="00212260">
        <w:t xml:space="preserve"> apprend les mauvaises manières</w:t>
      </w:r>
    </w:p>
    <w:p w14:paraId="70E028DC" w14:textId="77777777" w:rsidR="00212260" w:rsidRDefault="00E055BD" w:rsidP="002325DF">
      <w:r w:rsidRPr="00212260">
        <w:t>D</w:t>
      </w:r>
      <w:r w:rsidR="00653A75">
        <w:t>’</w:t>
      </w:r>
      <w:r w:rsidR="00212260">
        <w:t>abord ne jamais dire pardon</w:t>
      </w:r>
    </w:p>
    <w:p w14:paraId="70E028DD" w14:textId="77777777" w:rsidR="00212260" w:rsidRDefault="00212260" w:rsidP="002325DF">
      <w:r>
        <w:t>Être méchant et polisson</w:t>
      </w:r>
    </w:p>
    <w:p w14:paraId="70E028DE" w14:textId="77777777" w:rsidR="00212260" w:rsidRDefault="00E055BD" w:rsidP="002325DF">
      <w:r w:rsidRPr="00212260">
        <w:t>S</w:t>
      </w:r>
      <w:r w:rsidR="00653A75">
        <w:t>’</w:t>
      </w:r>
      <w:r w:rsidR="00212260">
        <w:t>amuser de la peur des gens</w:t>
      </w:r>
    </w:p>
    <w:p w14:paraId="70E028DF" w14:textId="77777777" w:rsidR="00E055BD" w:rsidRDefault="00E055BD" w:rsidP="002325DF">
      <w:r w:rsidRPr="00212260">
        <w:t>Puis détester tous les enfants</w:t>
      </w:r>
    </w:p>
    <w:p w14:paraId="70E028E0" w14:textId="77777777" w:rsidR="00212260" w:rsidRPr="00212260" w:rsidRDefault="00212260" w:rsidP="002325DF"/>
    <w:p w14:paraId="70E028E1" w14:textId="2304082B" w:rsidR="00212260" w:rsidRDefault="00970F4D" w:rsidP="002325DF">
      <w:proofErr w:type="spellStart"/>
      <w:r>
        <w:t>A</w:t>
      </w:r>
      <w:proofErr w:type="spellEnd"/>
      <w:r w:rsidR="00E055BD" w:rsidRPr="00212260">
        <w:t xml:space="preserve"> l</w:t>
      </w:r>
      <w:r w:rsidR="00653A75">
        <w:t>’</w:t>
      </w:r>
      <w:r w:rsidR="00212260">
        <w:t>école des sorcières</w:t>
      </w:r>
    </w:p>
    <w:p w14:paraId="70E028E2" w14:textId="77777777" w:rsidR="00212260" w:rsidRDefault="00E055BD" w:rsidP="002325DF">
      <w:r w:rsidRPr="00212260">
        <w:t xml:space="preserve">On </w:t>
      </w:r>
      <w:r w:rsidR="00212260">
        <w:t>joue dehors dans les cimetières</w:t>
      </w:r>
    </w:p>
    <w:p w14:paraId="70E028E3" w14:textId="77777777" w:rsidR="00212260" w:rsidRDefault="00E055BD" w:rsidP="002325DF">
      <w:r w:rsidRPr="00212260">
        <w:t>D</w:t>
      </w:r>
      <w:r w:rsidR="00653A75">
        <w:t>’</w:t>
      </w:r>
      <w:r w:rsidRPr="00212260">
        <w:t>abord à saute-</w:t>
      </w:r>
      <w:r w:rsidR="00212260">
        <w:t>crapaud</w:t>
      </w:r>
    </w:p>
    <w:p w14:paraId="70E028E4" w14:textId="77777777" w:rsidR="00212260" w:rsidRDefault="00E055BD" w:rsidP="002325DF">
      <w:r w:rsidRPr="00212260">
        <w:t>Ou bien au jeu des gros mots</w:t>
      </w:r>
    </w:p>
    <w:p w14:paraId="70E028E5" w14:textId="77777777" w:rsidR="00212260" w:rsidRDefault="00E055BD" w:rsidP="002325DF">
      <w:r w:rsidRPr="00212260">
        <w:t>Puis on s</w:t>
      </w:r>
      <w:r w:rsidR="00653A75">
        <w:t>’</w:t>
      </w:r>
      <w:r w:rsidR="00212260">
        <w:t>habille de noir</w:t>
      </w:r>
    </w:p>
    <w:p w14:paraId="70E028E6" w14:textId="77777777" w:rsidR="00E055BD" w:rsidRDefault="00E055BD" w:rsidP="002325DF">
      <w:r w:rsidRPr="00212260">
        <w:t>Et l</w:t>
      </w:r>
      <w:r w:rsidR="00653A75">
        <w:t>’</w:t>
      </w:r>
      <w:r w:rsidRPr="00212260">
        <w:t>on ne sort que le soir</w:t>
      </w:r>
    </w:p>
    <w:p w14:paraId="70E028E7" w14:textId="77777777" w:rsidR="00212260" w:rsidRPr="00212260" w:rsidRDefault="00212260" w:rsidP="002325DF"/>
    <w:p w14:paraId="70E028E8" w14:textId="3AD10403" w:rsidR="00212260" w:rsidRDefault="00970F4D" w:rsidP="002325DF">
      <w:proofErr w:type="spellStart"/>
      <w:r>
        <w:t>A</w:t>
      </w:r>
      <w:proofErr w:type="spellEnd"/>
      <w:r w:rsidR="00E055BD" w:rsidRPr="00212260">
        <w:t xml:space="preserve"> l</w:t>
      </w:r>
      <w:r w:rsidR="00653A75">
        <w:t>’</w:t>
      </w:r>
      <w:r w:rsidR="00212260">
        <w:t>école des sorcières</w:t>
      </w:r>
    </w:p>
    <w:p w14:paraId="70E028E9" w14:textId="77777777" w:rsidR="00212260" w:rsidRDefault="00E055BD" w:rsidP="002325DF">
      <w:r w:rsidRPr="00212260">
        <w:t>O</w:t>
      </w:r>
      <w:r w:rsidR="00212260">
        <w:t>n retient des formules entières</w:t>
      </w:r>
    </w:p>
    <w:p w14:paraId="70E028EA" w14:textId="77777777" w:rsidR="00212260" w:rsidRDefault="00E055BD" w:rsidP="002325DF">
      <w:r w:rsidRPr="00212260">
        <w:t>D</w:t>
      </w:r>
      <w:r w:rsidR="00653A75">
        <w:t>’</w:t>
      </w:r>
      <w:r w:rsidR="00212260">
        <w:t>abord des mots très rigolos</w:t>
      </w:r>
    </w:p>
    <w:p w14:paraId="70E028EB" w14:textId="77777777" w:rsidR="00E055BD" w:rsidRPr="00212260" w:rsidRDefault="00212260" w:rsidP="002325DF">
      <w:r>
        <w:t xml:space="preserve">Comme </w:t>
      </w:r>
      <w:r w:rsidR="00653A75">
        <w:t>« </w:t>
      </w:r>
      <w:proofErr w:type="spellStart"/>
      <w:r w:rsidR="00E055BD" w:rsidRPr="00212260">
        <w:t>chilbernique</w:t>
      </w:r>
      <w:proofErr w:type="spellEnd"/>
      <w:r w:rsidR="00653A75">
        <w:t> »</w:t>
      </w:r>
      <w:r w:rsidR="00E055BD" w:rsidRPr="00212260">
        <w:t xml:space="preserve"> et </w:t>
      </w:r>
      <w:r w:rsidR="00653A75">
        <w:t>« </w:t>
      </w:r>
      <w:proofErr w:type="spellStart"/>
      <w:r>
        <w:t>carlingot</w:t>
      </w:r>
      <w:proofErr w:type="spellEnd"/>
      <w:r w:rsidR="00653A75">
        <w:t> »</w:t>
      </w:r>
    </w:p>
    <w:p w14:paraId="70E028EC" w14:textId="77777777" w:rsidR="00212260" w:rsidRDefault="00E055BD" w:rsidP="002325DF">
      <w:r w:rsidRPr="00212260">
        <w:t>P</w:t>
      </w:r>
      <w:r w:rsidR="00212260">
        <w:t>uis de vraies formules magiques</w:t>
      </w:r>
    </w:p>
    <w:p w14:paraId="70E028ED" w14:textId="77777777" w:rsidR="00653A75" w:rsidRDefault="00E055BD" w:rsidP="002325DF">
      <w:r w:rsidRPr="00212260">
        <w:t>Et là il faut que l</w:t>
      </w:r>
      <w:r w:rsidR="00653A75">
        <w:t>’</w:t>
      </w:r>
      <w:r w:rsidRPr="00212260">
        <w:t>on s</w:t>
      </w:r>
      <w:r w:rsidR="00653A75">
        <w:t>’</w:t>
      </w:r>
      <w:r w:rsidRPr="00212260">
        <w:t>applique</w:t>
      </w:r>
      <w:r w:rsidR="00653A75">
        <w:t>.</w:t>
      </w:r>
    </w:p>
    <w:p w14:paraId="70E028EE" w14:textId="77777777" w:rsidR="00E055BD" w:rsidRPr="00E055BD" w:rsidRDefault="00E055BD" w:rsidP="002325DF">
      <w:pPr>
        <w:pStyle w:val="Auteur"/>
      </w:pPr>
      <w:r w:rsidRPr="00E055BD">
        <w:t>Jacqueline Moreau</w:t>
      </w:r>
    </w:p>
    <w:p w14:paraId="70E028EF" w14:textId="77777777" w:rsidR="009C7652" w:rsidRPr="00212260" w:rsidRDefault="00E811C4" w:rsidP="00E811C4">
      <w:pPr>
        <w:pStyle w:val="Notation"/>
      </w:pPr>
      <w:bookmarkStart w:id="66" w:name="bookmark108"/>
      <w:r>
        <w:lastRenderedPageBreak/>
        <w:tab/>
      </w:r>
      <w:r w:rsidR="009C7652" w:rsidRPr="00212260">
        <w:t>8 points</w:t>
      </w:r>
    </w:p>
    <w:p w14:paraId="70E028F0" w14:textId="77777777" w:rsidR="00212260" w:rsidRDefault="00E055BD" w:rsidP="002325DF">
      <w:pPr>
        <w:pStyle w:val="Titre1"/>
        <w:rPr>
          <w:b/>
        </w:rPr>
      </w:pPr>
      <w:r>
        <w:t>L</w:t>
      </w:r>
      <w:r w:rsidR="00653A75">
        <w:rPr>
          <w:b/>
        </w:rPr>
        <w:t>’</w:t>
      </w:r>
      <w:r>
        <w:t>heure du crime</w:t>
      </w:r>
    </w:p>
    <w:bookmarkEnd w:id="66"/>
    <w:p w14:paraId="70E028F1" w14:textId="77777777" w:rsidR="00653A75" w:rsidRDefault="00E055BD" w:rsidP="002325DF">
      <w:r w:rsidRPr="00212260">
        <w:t>Minuit</w:t>
      </w:r>
      <w:r w:rsidR="00653A75">
        <w:t>.</w:t>
      </w:r>
    </w:p>
    <w:p w14:paraId="70E028F2" w14:textId="77777777" w:rsidR="00653A75" w:rsidRDefault="00E055BD" w:rsidP="002325DF">
      <w:r w:rsidRPr="00212260">
        <w:t>Voici l</w:t>
      </w:r>
      <w:r w:rsidR="00653A75">
        <w:t>’</w:t>
      </w:r>
      <w:r w:rsidRPr="00212260">
        <w:t>heure du crime</w:t>
      </w:r>
      <w:r w:rsidR="00653A75">
        <w:t>.</w:t>
      </w:r>
    </w:p>
    <w:p w14:paraId="70E028F3" w14:textId="77777777" w:rsidR="00653A75" w:rsidRDefault="00E055BD" w:rsidP="002325DF">
      <w:r w:rsidRPr="00212260">
        <w:t>Sortant d</w:t>
      </w:r>
      <w:r w:rsidR="00653A75">
        <w:t>’</w:t>
      </w:r>
      <w:r w:rsidRPr="00212260">
        <w:t>une chambre voisine</w:t>
      </w:r>
      <w:r w:rsidR="00653A75">
        <w:t>,</w:t>
      </w:r>
    </w:p>
    <w:p w14:paraId="70E028F4" w14:textId="77777777" w:rsidR="00653A75" w:rsidRDefault="00E055BD" w:rsidP="002325DF">
      <w:r w:rsidRPr="00212260">
        <w:t>Un homme surgit dans le noir</w:t>
      </w:r>
      <w:r w:rsidR="00653A75">
        <w:t>.</w:t>
      </w:r>
    </w:p>
    <w:p w14:paraId="70E028F5" w14:textId="77777777" w:rsidR="00212260" w:rsidRDefault="00212260" w:rsidP="002325DF">
      <w:r>
        <w:t>Il ôte ses souliers</w:t>
      </w:r>
    </w:p>
    <w:p w14:paraId="70E028F6" w14:textId="77777777" w:rsidR="00212260" w:rsidRDefault="00E055BD" w:rsidP="002325DF">
      <w:r w:rsidRPr="00212260">
        <w:t>S</w:t>
      </w:r>
      <w:r w:rsidR="00653A75">
        <w:t>’</w:t>
      </w:r>
      <w:r w:rsidRPr="00212260">
        <w:t>approche de l</w:t>
      </w:r>
      <w:r w:rsidR="00653A75">
        <w:t>’</w:t>
      </w:r>
      <w:r w:rsidRPr="00212260">
        <w:t>armoire</w:t>
      </w:r>
    </w:p>
    <w:p w14:paraId="70E028F7" w14:textId="77777777" w:rsidR="00212260" w:rsidRDefault="00212260" w:rsidP="002325DF">
      <w:r>
        <w:t>Sur la pointe des pieds</w:t>
      </w:r>
    </w:p>
    <w:p w14:paraId="70E028F8" w14:textId="77777777" w:rsidR="00212260" w:rsidRDefault="00212260" w:rsidP="002325DF">
      <w:r>
        <w:t>Et saisit un couteau</w:t>
      </w:r>
    </w:p>
    <w:p w14:paraId="70E028F9" w14:textId="77777777" w:rsidR="00653A75" w:rsidRDefault="00E055BD" w:rsidP="002325DF">
      <w:r w:rsidRPr="00212260">
        <w:t>Dont l</w:t>
      </w:r>
      <w:r w:rsidR="00653A75">
        <w:t>’</w:t>
      </w:r>
      <w:r w:rsidRPr="00212260">
        <w:t>acier luit</w:t>
      </w:r>
      <w:r w:rsidR="00653A75">
        <w:t xml:space="preserve">, </w:t>
      </w:r>
      <w:r w:rsidRPr="00212260">
        <w:t>bien aiguisé</w:t>
      </w:r>
      <w:r w:rsidR="00653A75">
        <w:t>.</w:t>
      </w:r>
    </w:p>
    <w:p w14:paraId="70E028FA" w14:textId="77777777" w:rsidR="00212260" w:rsidRDefault="00E055BD" w:rsidP="002325DF">
      <w:r w:rsidRPr="00212260">
        <w:t>Puis masquant ses yeux de fouine</w:t>
      </w:r>
    </w:p>
    <w:p w14:paraId="70E028FB" w14:textId="77777777" w:rsidR="00653A75" w:rsidRDefault="00E055BD" w:rsidP="002325DF">
      <w:r w:rsidRPr="00212260">
        <w:t>Avec un pan de son manteau</w:t>
      </w:r>
      <w:r w:rsidR="00653A75">
        <w:t>,</w:t>
      </w:r>
    </w:p>
    <w:p w14:paraId="70E028FC" w14:textId="77777777" w:rsidR="00212260" w:rsidRDefault="00212260" w:rsidP="002325DF">
      <w:r>
        <w:t>Il pénètre dans la cuisine</w:t>
      </w:r>
    </w:p>
    <w:p w14:paraId="70E028FD" w14:textId="77777777" w:rsidR="00212260" w:rsidRDefault="00E055BD" w:rsidP="002325DF">
      <w:r w:rsidRPr="00212260">
        <w:t>Et</w:t>
      </w:r>
      <w:r w:rsidR="00653A75">
        <w:t xml:space="preserve">, </w:t>
      </w:r>
      <w:r w:rsidRPr="00212260">
        <w:t>d</w:t>
      </w:r>
      <w:r w:rsidR="00653A75">
        <w:t>’</w:t>
      </w:r>
      <w:r w:rsidRPr="00212260">
        <w:t>un seul coup</w:t>
      </w:r>
      <w:r w:rsidR="00653A75">
        <w:t xml:space="preserve">, </w:t>
      </w:r>
      <w:r w:rsidR="00212260">
        <w:t>comme un bourreau</w:t>
      </w:r>
    </w:p>
    <w:p w14:paraId="70E028FE" w14:textId="77777777" w:rsidR="00653A75" w:rsidRDefault="00E055BD" w:rsidP="002325DF">
      <w:r w:rsidRPr="00212260">
        <w:t>Avant que ne crie la victime</w:t>
      </w:r>
      <w:r w:rsidR="00653A75">
        <w:t>,</w:t>
      </w:r>
    </w:p>
    <w:p w14:paraId="70E028FF" w14:textId="77777777" w:rsidR="00653A75" w:rsidRDefault="00E055BD" w:rsidP="002325DF">
      <w:r w:rsidRPr="00212260">
        <w:t>Ouvre le cœur d</w:t>
      </w:r>
      <w:r w:rsidR="00653A75">
        <w:t>’</w:t>
      </w:r>
      <w:r w:rsidRPr="00212260">
        <w:t>un artichaut</w:t>
      </w:r>
      <w:r w:rsidR="00653A75">
        <w:t>.</w:t>
      </w:r>
    </w:p>
    <w:p w14:paraId="70E02900" w14:textId="77777777" w:rsidR="00E055BD" w:rsidRPr="00E055BD" w:rsidRDefault="00E055BD" w:rsidP="002325DF">
      <w:pPr>
        <w:pStyle w:val="Auteur"/>
      </w:pPr>
      <w:r w:rsidRPr="00E055BD">
        <w:t>Maurice Carême</w:t>
      </w:r>
    </w:p>
    <w:p w14:paraId="70E02901" w14:textId="77777777" w:rsidR="009C7652" w:rsidRPr="005C0104" w:rsidRDefault="00E811C4" w:rsidP="00E811C4">
      <w:pPr>
        <w:pStyle w:val="Notation"/>
      </w:pPr>
      <w:bookmarkStart w:id="67" w:name="bookmark111"/>
      <w:r>
        <w:lastRenderedPageBreak/>
        <w:tab/>
      </w:r>
      <w:r w:rsidR="009C7652" w:rsidRPr="005C0104">
        <w:t>8 points</w:t>
      </w:r>
    </w:p>
    <w:p w14:paraId="70E02902" w14:textId="77777777" w:rsidR="00212260" w:rsidRPr="00BF16D2" w:rsidRDefault="00E055BD" w:rsidP="002325DF">
      <w:pPr>
        <w:pStyle w:val="Titre1"/>
      </w:pPr>
      <w:r w:rsidRPr="00BF16D2">
        <w:t>Quand la porte se souvient</w:t>
      </w:r>
    </w:p>
    <w:bookmarkEnd w:id="67"/>
    <w:p w14:paraId="70E02903" w14:textId="77777777" w:rsidR="00653A75" w:rsidRDefault="00E055BD" w:rsidP="002325DF">
      <w:r w:rsidRPr="00212260">
        <w:t>Quand la porte se souvient</w:t>
      </w:r>
      <w:r w:rsidR="00653A75">
        <w:t>,</w:t>
      </w:r>
    </w:p>
    <w:p w14:paraId="70E02904" w14:textId="77777777" w:rsidR="00653A75" w:rsidRDefault="00E055BD" w:rsidP="002325DF">
      <w:r w:rsidRPr="00212260">
        <w:t>Quand la table se souvient</w:t>
      </w:r>
      <w:r w:rsidR="00653A75">
        <w:t>,</w:t>
      </w:r>
    </w:p>
    <w:p w14:paraId="70E02905" w14:textId="77777777" w:rsidR="00E055BD" w:rsidRPr="00212260" w:rsidRDefault="00E055BD" w:rsidP="002325DF">
      <w:r w:rsidRPr="00212260">
        <w:t>Quand la chaise</w:t>
      </w:r>
      <w:r w:rsidR="00653A75">
        <w:t xml:space="preserve">, </w:t>
      </w:r>
      <w:r w:rsidRPr="00212260">
        <w:t>l</w:t>
      </w:r>
      <w:r w:rsidR="00653A75">
        <w:t>’</w:t>
      </w:r>
      <w:r w:rsidRPr="00212260">
        <w:t>armoire</w:t>
      </w:r>
      <w:r w:rsidR="00653A75">
        <w:t xml:space="preserve">, </w:t>
      </w:r>
      <w:r w:rsidRPr="00212260">
        <w:t>le buffet</w:t>
      </w:r>
      <w:r w:rsidR="00653A75">
        <w:t xml:space="preserve">, </w:t>
      </w:r>
      <w:r w:rsidRPr="00212260">
        <w:t>la fenêtre se souviennent</w:t>
      </w:r>
    </w:p>
    <w:p w14:paraId="70E02906" w14:textId="77777777" w:rsidR="00212260" w:rsidRDefault="00E055BD" w:rsidP="002325DF">
      <w:r w:rsidRPr="00212260">
        <w:t>Quand</w:t>
      </w:r>
      <w:r w:rsidR="00212260">
        <w:t xml:space="preserve"> ils se souviennent intensément</w:t>
      </w:r>
    </w:p>
    <w:p w14:paraId="70E02907" w14:textId="77777777" w:rsidR="00212260" w:rsidRDefault="00E055BD" w:rsidP="002325DF">
      <w:r w:rsidRPr="00212260">
        <w:t>De leurs racines</w:t>
      </w:r>
      <w:r w:rsidR="00653A75">
        <w:t xml:space="preserve">, </w:t>
      </w:r>
      <w:r w:rsidRPr="00212260">
        <w:t xml:space="preserve">de </w:t>
      </w:r>
      <w:r w:rsidR="00A05A90" w:rsidRPr="00212260">
        <w:t>leurs sèves</w:t>
      </w:r>
      <w:r w:rsidR="00653A75">
        <w:t xml:space="preserve">, </w:t>
      </w:r>
      <w:r w:rsidRPr="00212260">
        <w:t>de leurs feuilles</w:t>
      </w:r>
    </w:p>
    <w:p w14:paraId="70E02908" w14:textId="77777777" w:rsidR="00653A75" w:rsidRDefault="00E055BD" w:rsidP="002325DF">
      <w:r w:rsidRPr="00212260">
        <w:t>De leurs branches</w:t>
      </w:r>
      <w:r w:rsidR="00653A75">
        <w:t>,</w:t>
      </w:r>
    </w:p>
    <w:p w14:paraId="70E02909" w14:textId="77777777" w:rsidR="00653A75" w:rsidRDefault="00E055BD" w:rsidP="002325DF">
      <w:r w:rsidRPr="00212260">
        <w:t>De tout ce qui les habitait</w:t>
      </w:r>
      <w:r w:rsidR="00653A75">
        <w:t>,</w:t>
      </w:r>
    </w:p>
    <w:p w14:paraId="70E0290A" w14:textId="77777777" w:rsidR="00212260" w:rsidRDefault="00E055BD" w:rsidP="002325DF">
      <w:r w:rsidRPr="00212260">
        <w:t>Des nids et des chansons</w:t>
      </w:r>
    </w:p>
    <w:p w14:paraId="70E0290B" w14:textId="77777777" w:rsidR="00212260" w:rsidRDefault="00212260" w:rsidP="002325DF">
      <w:r>
        <w:t>Des écureuils et des singes</w:t>
      </w:r>
    </w:p>
    <w:p w14:paraId="70E0290C" w14:textId="77777777" w:rsidR="00212260" w:rsidRDefault="00212260" w:rsidP="002325DF">
      <w:r>
        <w:t>De la neige et du vent</w:t>
      </w:r>
    </w:p>
    <w:p w14:paraId="70E0290D" w14:textId="77777777" w:rsidR="00212260" w:rsidRDefault="00212260" w:rsidP="002325DF">
      <w:r>
        <w:t>Un frisson traverse la maison</w:t>
      </w:r>
    </w:p>
    <w:p w14:paraId="70E0290E" w14:textId="77777777" w:rsidR="00653A75" w:rsidRDefault="00E055BD" w:rsidP="002325DF">
      <w:r w:rsidRPr="00212260">
        <w:t>Qui redevient forêt</w:t>
      </w:r>
      <w:r w:rsidR="00653A75">
        <w:t>.</w:t>
      </w:r>
    </w:p>
    <w:p w14:paraId="70E0290F" w14:textId="77777777" w:rsidR="00E055BD" w:rsidRPr="00212260" w:rsidRDefault="00E055BD" w:rsidP="002325DF">
      <w:pPr>
        <w:pStyle w:val="Auteur"/>
      </w:pPr>
      <w:r w:rsidRPr="00212260">
        <w:t xml:space="preserve">Hamid </w:t>
      </w:r>
      <w:proofErr w:type="spellStart"/>
      <w:r w:rsidRPr="00212260">
        <w:t>Tibouchi</w:t>
      </w:r>
      <w:proofErr w:type="spellEnd"/>
    </w:p>
    <w:p w14:paraId="70E02910" w14:textId="51DAEE1E" w:rsidR="009C7652" w:rsidRPr="00BF16D2" w:rsidRDefault="00E811C4" w:rsidP="00E811C4">
      <w:pPr>
        <w:pStyle w:val="Notation"/>
      </w:pPr>
      <w:r>
        <w:lastRenderedPageBreak/>
        <w:tab/>
      </w:r>
      <w:r w:rsidR="00970F4D">
        <w:t>8</w:t>
      </w:r>
      <w:r w:rsidR="009C7652" w:rsidRPr="00BF16D2">
        <w:t xml:space="preserve"> points</w:t>
      </w:r>
    </w:p>
    <w:p w14:paraId="70E02911" w14:textId="77777777" w:rsidR="00635364" w:rsidRPr="00BF16D2" w:rsidRDefault="00E055BD" w:rsidP="002325DF">
      <w:pPr>
        <w:pStyle w:val="Titre1"/>
      </w:pPr>
      <w:r w:rsidRPr="00BF16D2">
        <w:t>Vent</w:t>
      </w:r>
    </w:p>
    <w:p w14:paraId="70E02912" w14:textId="77777777" w:rsidR="00653A75" w:rsidRDefault="00E055BD" w:rsidP="00A35D63">
      <w:pPr>
        <w:pStyle w:val="Normaldiminu"/>
      </w:pPr>
      <w:r w:rsidRPr="00635364">
        <w:t>Vent qui rit</w:t>
      </w:r>
      <w:r w:rsidR="00653A75">
        <w:t>,</w:t>
      </w:r>
    </w:p>
    <w:p w14:paraId="70E02913" w14:textId="77777777" w:rsidR="00635364" w:rsidRDefault="00635364" w:rsidP="00A35D63">
      <w:pPr>
        <w:pStyle w:val="Normaldiminu"/>
      </w:pPr>
      <w:r>
        <w:t>Vent qui pleure</w:t>
      </w:r>
    </w:p>
    <w:p w14:paraId="70E02914" w14:textId="77777777" w:rsidR="00653A75" w:rsidRDefault="00E055BD" w:rsidP="00A35D63">
      <w:pPr>
        <w:pStyle w:val="Normaldiminu"/>
      </w:pPr>
      <w:r w:rsidRPr="00635364">
        <w:t>Dans la pluie</w:t>
      </w:r>
      <w:r w:rsidR="00653A75">
        <w:t>,</w:t>
      </w:r>
    </w:p>
    <w:p w14:paraId="70E02915" w14:textId="77777777" w:rsidR="00366EA6" w:rsidRDefault="00E055BD" w:rsidP="00A35D63">
      <w:pPr>
        <w:pStyle w:val="Normaldiminu"/>
      </w:pPr>
      <w:r w:rsidRPr="00635364">
        <w:t>Dans les cœurs</w:t>
      </w:r>
      <w:r w:rsidR="00653A75">
        <w:t> ;</w:t>
      </w:r>
    </w:p>
    <w:p w14:paraId="70E02916" w14:textId="77777777" w:rsidR="00366EA6" w:rsidRDefault="00366EA6" w:rsidP="00A35D63">
      <w:pPr>
        <w:pStyle w:val="Normaldiminu"/>
      </w:pPr>
    </w:p>
    <w:p w14:paraId="70E02917" w14:textId="77777777" w:rsidR="00653A75" w:rsidRDefault="00E055BD" w:rsidP="00A35D63">
      <w:pPr>
        <w:pStyle w:val="Normaldiminu"/>
      </w:pPr>
      <w:r w:rsidRPr="00635364">
        <w:t>Vent qui court</w:t>
      </w:r>
      <w:r w:rsidR="00653A75">
        <w:t>,</w:t>
      </w:r>
    </w:p>
    <w:p w14:paraId="70E02918" w14:textId="77777777" w:rsidR="00635364" w:rsidRDefault="00635364" w:rsidP="00A35D63">
      <w:pPr>
        <w:pStyle w:val="Normaldiminu"/>
      </w:pPr>
      <w:r>
        <w:t>Vent qui luit</w:t>
      </w:r>
    </w:p>
    <w:p w14:paraId="70E02919" w14:textId="77777777" w:rsidR="00653A75" w:rsidRDefault="00E055BD" w:rsidP="00A35D63">
      <w:pPr>
        <w:pStyle w:val="Normaldiminu"/>
      </w:pPr>
      <w:r w:rsidRPr="00635364">
        <w:t>Dans les cours</w:t>
      </w:r>
      <w:r w:rsidR="00653A75">
        <w:t>,</w:t>
      </w:r>
    </w:p>
    <w:p w14:paraId="70E0291A" w14:textId="77777777" w:rsidR="00653A75" w:rsidRDefault="00E055BD" w:rsidP="00A35D63">
      <w:pPr>
        <w:pStyle w:val="Normaldiminu"/>
      </w:pPr>
      <w:r w:rsidRPr="00635364">
        <w:t>Dans la nuit</w:t>
      </w:r>
      <w:r w:rsidR="00653A75">
        <w:t> ;</w:t>
      </w:r>
    </w:p>
    <w:p w14:paraId="70E0291B" w14:textId="77777777" w:rsidR="00366EA6" w:rsidRDefault="00366EA6" w:rsidP="00A35D63">
      <w:pPr>
        <w:pStyle w:val="Normaldiminu"/>
      </w:pPr>
    </w:p>
    <w:p w14:paraId="70E0291C" w14:textId="77777777" w:rsidR="00653A75" w:rsidRDefault="00E055BD" w:rsidP="00A35D63">
      <w:pPr>
        <w:pStyle w:val="Normaldiminu"/>
      </w:pPr>
      <w:r w:rsidRPr="00635364">
        <w:t>Vent qui geint</w:t>
      </w:r>
      <w:r w:rsidR="00653A75">
        <w:t>,</w:t>
      </w:r>
    </w:p>
    <w:p w14:paraId="70E0291D" w14:textId="77777777" w:rsidR="00635364" w:rsidRDefault="00635364" w:rsidP="00A35D63">
      <w:pPr>
        <w:pStyle w:val="Normaldiminu"/>
      </w:pPr>
      <w:r>
        <w:t>Vent qui hèle</w:t>
      </w:r>
    </w:p>
    <w:p w14:paraId="70E0291E" w14:textId="77777777" w:rsidR="00653A75" w:rsidRDefault="00E055BD" w:rsidP="00A35D63">
      <w:pPr>
        <w:pStyle w:val="Normaldiminu"/>
      </w:pPr>
      <w:r w:rsidRPr="00635364">
        <w:t>Dans les foins</w:t>
      </w:r>
      <w:r w:rsidR="00653A75">
        <w:t>,</w:t>
      </w:r>
    </w:p>
    <w:p w14:paraId="70E0291F" w14:textId="77777777" w:rsidR="00653A75" w:rsidRDefault="00E055BD" w:rsidP="00A35D63">
      <w:pPr>
        <w:pStyle w:val="Normaldiminu"/>
      </w:pPr>
      <w:r w:rsidRPr="00635364">
        <w:t>Dans les prêles</w:t>
      </w:r>
      <w:r w:rsidR="00653A75">
        <w:t> ;</w:t>
      </w:r>
    </w:p>
    <w:p w14:paraId="70E02920" w14:textId="77777777" w:rsidR="00366EA6" w:rsidRDefault="00366EA6" w:rsidP="00A35D63">
      <w:pPr>
        <w:pStyle w:val="Normaldiminu"/>
      </w:pPr>
    </w:p>
    <w:p w14:paraId="70E02921" w14:textId="77777777" w:rsidR="00366EA6" w:rsidRDefault="00E055BD" w:rsidP="00A35D63">
      <w:pPr>
        <w:pStyle w:val="Normaldiminu"/>
      </w:pPr>
      <w:r w:rsidRPr="00635364">
        <w:t>Dis-moi</w:t>
      </w:r>
      <w:r w:rsidR="00653A75">
        <w:t xml:space="preserve">, </w:t>
      </w:r>
      <w:r w:rsidR="00366EA6">
        <w:t>vent</w:t>
      </w:r>
    </w:p>
    <w:p w14:paraId="70E02922" w14:textId="77777777" w:rsidR="00653A75" w:rsidRDefault="00E055BD" w:rsidP="00A35D63">
      <w:pPr>
        <w:pStyle w:val="Normaldiminu"/>
      </w:pPr>
      <w:proofErr w:type="spellStart"/>
      <w:r w:rsidRPr="00635364">
        <w:t>Frivolant</w:t>
      </w:r>
      <w:proofErr w:type="spellEnd"/>
      <w:r w:rsidR="00653A75">
        <w:t>,</w:t>
      </w:r>
    </w:p>
    <w:p w14:paraId="70E02923" w14:textId="0CC984DA" w:rsidR="00635364" w:rsidRDefault="00566F3E" w:rsidP="00A35D63">
      <w:pPr>
        <w:pStyle w:val="Normaldiminu"/>
      </w:pPr>
      <w:proofErr w:type="spellStart"/>
      <w:r>
        <w:t>A</w:t>
      </w:r>
      <w:proofErr w:type="spellEnd"/>
      <w:r w:rsidR="00635364">
        <w:t xml:space="preserve"> quoi sert</w:t>
      </w:r>
    </w:p>
    <w:p w14:paraId="70E02924" w14:textId="77777777" w:rsidR="00E055BD" w:rsidRDefault="00E055BD" w:rsidP="00A35D63">
      <w:pPr>
        <w:pStyle w:val="Normaldiminu"/>
      </w:pPr>
      <w:r w:rsidRPr="00635364">
        <w:t>Que tu erres</w:t>
      </w:r>
    </w:p>
    <w:p w14:paraId="70E02925" w14:textId="77777777" w:rsidR="00366EA6" w:rsidRPr="00635364" w:rsidRDefault="00366EA6" w:rsidP="00A35D63">
      <w:pPr>
        <w:pStyle w:val="Normaldiminu"/>
      </w:pPr>
    </w:p>
    <w:p w14:paraId="70E02926" w14:textId="77777777" w:rsidR="00635364" w:rsidRDefault="00635364" w:rsidP="00A35D63">
      <w:pPr>
        <w:pStyle w:val="Normaldiminu"/>
      </w:pPr>
      <w:r>
        <w:t>En sifflant</w:t>
      </w:r>
    </w:p>
    <w:p w14:paraId="70E02927" w14:textId="77777777" w:rsidR="00635364" w:rsidRDefault="00635364" w:rsidP="00A35D63">
      <w:pPr>
        <w:pStyle w:val="Normaldiminu"/>
      </w:pPr>
      <w:r>
        <w:t>Ce vieil air</w:t>
      </w:r>
    </w:p>
    <w:p w14:paraId="70E02928" w14:textId="77777777" w:rsidR="00653A75" w:rsidRDefault="00E055BD" w:rsidP="00A35D63">
      <w:pPr>
        <w:pStyle w:val="Normaldiminu"/>
      </w:pPr>
      <w:r w:rsidRPr="00635364">
        <w:t>Depuis tant</w:t>
      </w:r>
      <w:r w:rsidR="00653A75">
        <w:t>,</w:t>
      </w:r>
    </w:p>
    <w:p w14:paraId="70E02929" w14:textId="77777777" w:rsidR="00653A75" w:rsidRDefault="00E055BD" w:rsidP="00A35D63">
      <w:pPr>
        <w:pStyle w:val="Normaldiminu"/>
      </w:pPr>
      <w:r w:rsidRPr="00635364">
        <w:t>Tant d</w:t>
      </w:r>
      <w:r w:rsidR="00653A75">
        <w:t>’</w:t>
      </w:r>
      <w:r w:rsidRPr="00635364">
        <w:t>hivers</w:t>
      </w:r>
      <w:r w:rsidR="00653A75">
        <w:t> ?</w:t>
      </w:r>
    </w:p>
    <w:p w14:paraId="70E0292A" w14:textId="77777777" w:rsidR="00E055BD" w:rsidRPr="00635364" w:rsidRDefault="00E055BD" w:rsidP="002325DF">
      <w:pPr>
        <w:pStyle w:val="Auteur"/>
      </w:pPr>
      <w:r w:rsidRPr="00635364">
        <w:t>Maurice Carême</w:t>
      </w:r>
    </w:p>
    <w:p w14:paraId="70E0292B" w14:textId="77777777" w:rsidR="009C7652" w:rsidRPr="00635364" w:rsidRDefault="00E811C4" w:rsidP="00E811C4">
      <w:pPr>
        <w:pStyle w:val="Notation"/>
      </w:pPr>
      <w:r>
        <w:lastRenderedPageBreak/>
        <w:tab/>
      </w:r>
      <w:r w:rsidR="009C7652" w:rsidRPr="00635364">
        <w:t>6 points</w:t>
      </w:r>
    </w:p>
    <w:p w14:paraId="70E0292C" w14:textId="77777777" w:rsidR="00635364" w:rsidRPr="00BF16D2" w:rsidRDefault="00E055BD" w:rsidP="002325DF">
      <w:pPr>
        <w:pStyle w:val="Titre1"/>
      </w:pPr>
      <w:r w:rsidRPr="00BF16D2">
        <w:t>La pluie</w:t>
      </w:r>
    </w:p>
    <w:p w14:paraId="70E0292D" w14:textId="77777777" w:rsidR="00635364" w:rsidRDefault="00635364" w:rsidP="002325DF">
      <w:r>
        <w:t>Une petite pluie fine</w:t>
      </w:r>
    </w:p>
    <w:p w14:paraId="70E0292E" w14:textId="77777777" w:rsidR="00635364" w:rsidRDefault="00635364" w:rsidP="002325DF">
      <w:r>
        <w:t>Fertilise le sol</w:t>
      </w:r>
    </w:p>
    <w:p w14:paraId="70E0292F" w14:textId="77777777" w:rsidR="00E055BD" w:rsidRDefault="00E055BD" w:rsidP="002325DF">
      <w:r w:rsidRPr="00635364">
        <w:t>Do</w:t>
      </w:r>
      <w:r w:rsidR="00653A75">
        <w:t xml:space="preserve"> – </w:t>
      </w:r>
      <w:r w:rsidRPr="00635364">
        <w:t>Mi</w:t>
      </w:r>
      <w:r w:rsidR="00653A75">
        <w:t xml:space="preserve"> – </w:t>
      </w:r>
      <w:r w:rsidRPr="00635364">
        <w:t>Sol</w:t>
      </w:r>
    </w:p>
    <w:p w14:paraId="70E02930" w14:textId="77777777" w:rsidR="00635364" w:rsidRPr="00635364" w:rsidRDefault="00635364" w:rsidP="002325DF"/>
    <w:p w14:paraId="70E02931" w14:textId="77777777" w:rsidR="00635364" w:rsidRDefault="00635364" w:rsidP="002325DF">
      <w:r>
        <w:t>Une petite pluie fine</w:t>
      </w:r>
    </w:p>
    <w:p w14:paraId="70E02932" w14:textId="77777777" w:rsidR="00635364" w:rsidRDefault="00366EA6" w:rsidP="002325DF">
      <w:r>
        <w:t>Rafraichit</w:t>
      </w:r>
      <w:r w:rsidR="00635364">
        <w:t xml:space="preserve"> le pré</w:t>
      </w:r>
    </w:p>
    <w:p w14:paraId="70E02933" w14:textId="77777777" w:rsidR="00E055BD" w:rsidRDefault="00E055BD" w:rsidP="002325DF">
      <w:r w:rsidRPr="00635364">
        <w:t>Do</w:t>
      </w:r>
      <w:r w:rsidR="00653A75">
        <w:t xml:space="preserve"> – </w:t>
      </w:r>
      <w:r w:rsidRPr="00635364">
        <w:t>Mi</w:t>
      </w:r>
      <w:r w:rsidR="00653A75">
        <w:t xml:space="preserve"> – </w:t>
      </w:r>
      <w:r w:rsidRPr="00635364">
        <w:t>Ré</w:t>
      </w:r>
    </w:p>
    <w:p w14:paraId="70E02934" w14:textId="77777777" w:rsidR="00635364" w:rsidRPr="00635364" w:rsidRDefault="00635364" w:rsidP="002325DF"/>
    <w:p w14:paraId="70E02935" w14:textId="77777777" w:rsidR="00635364" w:rsidRDefault="00E055BD" w:rsidP="002325DF">
      <w:r w:rsidRPr="00635364">
        <w:t xml:space="preserve">Une petite pluie </w:t>
      </w:r>
      <w:r w:rsidR="00635364">
        <w:t>fine</w:t>
      </w:r>
    </w:p>
    <w:p w14:paraId="70E02936" w14:textId="77777777" w:rsidR="00635364" w:rsidRDefault="00E055BD" w:rsidP="002325DF">
      <w:r w:rsidRPr="00635364">
        <w:t>Arrose les lilas</w:t>
      </w:r>
    </w:p>
    <w:p w14:paraId="70E02937" w14:textId="77777777" w:rsidR="00E055BD" w:rsidRDefault="00E055BD" w:rsidP="002325DF">
      <w:r w:rsidRPr="00635364">
        <w:t>Do</w:t>
      </w:r>
      <w:r w:rsidR="00653A75">
        <w:t xml:space="preserve"> – </w:t>
      </w:r>
      <w:r w:rsidRPr="00635364">
        <w:t>Mi</w:t>
      </w:r>
      <w:r w:rsidR="00653A75">
        <w:t xml:space="preserve"> – </w:t>
      </w:r>
      <w:r w:rsidRPr="00635364">
        <w:t>La</w:t>
      </w:r>
    </w:p>
    <w:p w14:paraId="70E02938" w14:textId="77777777" w:rsidR="00635364" w:rsidRPr="00635364" w:rsidRDefault="00635364" w:rsidP="002325DF"/>
    <w:p w14:paraId="70E02939" w14:textId="77777777" w:rsidR="00635364" w:rsidRDefault="00E055BD" w:rsidP="002325DF">
      <w:r w:rsidRPr="00635364">
        <w:t>Une petite pluie fine</w:t>
      </w:r>
    </w:p>
    <w:p w14:paraId="70E0293A" w14:textId="77777777" w:rsidR="00635364" w:rsidRDefault="00E055BD" w:rsidP="002325DF">
      <w:r w:rsidRPr="00635364">
        <w:t>Fait éclater les soucis</w:t>
      </w:r>
    </w:p>
    <w:p w14:paraId="70E0293B" w14:textId="77777777" w:rsidR="00E055BD" w:rsidRDefault="00E055BD" w:rsidP="002325DF">
      <w:r w:rsidRPr="00635364">
        <w:t>Do</w:t>
      </w:r>
      <w:r w:rsidR="00653A75">
        <w:t xml:space="preserve"> – </w:t>
      </w:r>
      <w:r w:rsidRPr="00635364">
        <w:t>Mi</w:t>
      </w:r>
      <w:r w:rsidR="00653A75">
        <w:t xml:space="preserve"> – </w:t>
      </w:r>
      <w:r w:rsidRPr="00635364">
        <w:t>Si</w:t>
      </w:r>
    </w:p>
    <w:p w14:paraId="70E0293C" w14:textId="77777777" w:rsidR="00635364" w:rsidRPr="00635364" w:rsidRDefault="00635364" w:rsidP="002325DF"/>
    <w:p w14:paraId="70E0293D" w14:textId="77777777" w:rsidR="00635364" w:rsidRDefault="00E055BD" w:rsidP="002325DF">
      <w:r w:rsidRPr="00635364">
        <w:t>Une petite pluie fine</w:t>
      </w:r>
    </w:p>
    <w:p w14:paraId="70E0293E" w14:textId="77777777" w:rsidR="00635364" w:rsidRDefault="00E055BD" w:rsidP="002325DF">
      <w:r w:rsidRPr="00635364">
        <w:t>Abreuve les résédas</w:t>
      </w:r>
    </w:p>
    <w:p w14:paraId="70E0293F" w14:textId="77777777" w:rsidR="00E055BD" w:rsidRPr="00635364" w:rsidRDefault="00E055BD" w:rsidP="002325DF">
      <w:r w:rsidRPr="00635364">
        <w:t>Do</w:t>
      </w:r>
      <w:r w:rsidR="00653A75">
        <w:t xml:space="preserve"> – </w:t>
      </w:r>
      <w:r w:rsidRPr="00635364">
        <w:t>Mi</w:t>
      </w:r>
      <w:r w:rsidR="00653A75">
        <w:t xml:space="preserve"> – </w:t>
      </w:r>
      <w:r w:rsidRPr="00635364">
        <w:t>Fa</w:t>
      </w:r>
    </w:p>
    <w:p w14:paraId="70E02940" w14:textId="77777777" w:rsidR="00E055BD" w:rsidRPr="00635364" w:rsidRDefault="00E055BD" w:rsidP="002325DF">
      <w:pPr>
        <w:pStyle w:val="Auteur"/>
      </w:pPr>
      <w:r w:rsidRPr="00635364">
        <w:t>Jean-Louis Jacob</w:t>
      </w:r>
    </w:p>
    <w:p w14:paraId="70E02941" w14:textId="77777777" w:rsidR="009C7652" w:rsidRPr="00BF16D2" w:rsidRDefault="00E811C4" w:rsidP="00E811C4">
      <w:pPr>
        <w:pStyle w:val="Notation"/>
      </w:pPr>
      <w:bookmarkStart w:id="68" w:name="bookmark116"/>
      <w:r>
        <w:lastRenderedPageBreak/>
        <w:tab/>
      </w:r>
      <w:r w:rsidR="009C7652" w:rsidRPr="00BF16D2">
        <w:t>10 points</w:t>
      </w:r>
    </w:p>
    <w:p w14:paraId="70E02942" w14:textId="77777777" w:rsidR="000B0689" w:rsidRPr="00635364" w:rsidRDefault="00E055BD" w:rsidP="002325DF">
      <w:pPr>
        <w:pStyle w:val="Titre1"/>
      </w:pPr>
      <w:r w:rsidRPr="00635364">
        <w:t>Le gazouillement mystérieux</w:t>
      </w:r>
      <w:bookmarkEnd w:id="68"/>
    </w:p>
    <w:p w14:paraId="70E02943" w14:textId="77777777" w:rsidR="00653A75" w:rsidRDefault="00E055BD" w:rsidP="002325DF">
      <w:r w:rsidRPr="00635364">
        <w:t>Ils assurent que tu ne sais pas encore parler</w:t>
      </w:r>
      <w:r w:rsidR="00653A75">
        <w:t xml:space="preserve">, </w:t>
      </w:r>
      <w:r w:rsidRPr="00635364">
        <w:t>mon enfant chéri</w:t>
      </w:r>
      <w:r w:rsidR="00653A75">
        <w:t xml:space="preserve">. </w:t>
      </w:r>
      <w:r w:rsidRPr="00635364">
        <w:t>Et c</w:t>
      </w:r>
      <w:r w:rsidR="00653A75">
        <w:t>’</w:t>
      </w:r>
      <w:r w:rsidRPr="00635364">
        <w:t>est vrai que les syllabes trop pressées qui se brouillent dans ta gorge ont l</w:t>
      </w:r>
      <w:r w:rsidR="00653A75">
        <w:t>’</w:t>
      </w:r>
      <w:r w:rsidRPr="00635364">
        <w:t>air d</w:t>
      </w:r>
      <w:r w:rsidR="00653A75">
        <w:t>’</w:t>
      </w:r>
      <w:r w:rsidRPr="00635364">
        <w:t>un chant d</w:t>
      </w:r>
      <w:r w:rsidR="00653A75">
        <w:t>’</w:t>
      </w:r>
      <w:r w:rsidRPr="00635364">
        <w:t>oiseau</w:t>
      </w:r>
      <w:r w:rsidR="00653A75">
        <w:t>.</w:t>
      </w:r>
    </w:p>
    <w:p w14:paraId="70E02944" w14:textId="77777777" w:rsidR="00653A75" w:rsidRDefault="00E055BD" w:rsidP="002325DF">
      <w:r w:rsidRPr="00635364">
        <w:t>Mais moi je sais très bien ce que signifie ce gazouillement</w:t>
      </w:r>
      <w:r w:rsidR="00653A75">
        <w:t xml:space="preserve">, </w:t>
      </w:r>
      <w:r w:rsidRPr="00635364">
        <w:t>je sais s</w:t>
      </w:r>
      <w:r w:rsidR="00653A75">
        <w:t>’</w:t>
      </w:r>
      <w:r w:rsidRPr="00635364">
        <w:t>il est léger de joie ou pesant de chagrin</w:t>
      </w:r>
      <w:r w:rsidR="00653A75">
        <w:t xml:space="preserve">, </w:t>
      </w:r>
      <w:r w:rsidRPr="00635364">
        <w:t>je sais s</w:t>
      </w:r>
      <w:r w:rsidR="00653A75">
        <w:t>’</w:t>
      </w:r>
      <w:r w:rsidRPr="00635364">
        <w:t>il y a du soleil ou de la nuit dans ton cœur</w:t>
      </w:r>
      <w:r w:rsidR="00653A75">
        <w:t xml:space="preserve">, </w:t>
      </w:r>
      <w:r w:rsidRPr="00635364">
        <w:t>je sais ce que tu désires et ce que tu refuses</w:t>
      </w:r>
      <w:r w:rsidR="00653A75">
        <w:t xml:space="preserve">, </w:t>
      </w:r>
      <w:r w:rsidRPr="00635364">
        <w:t>ô ma poupée</w:t>
      </w:r>
      <w:r w:rsidR="00653A75">
        <w:t xml:space="preserve">, </w:t>
      </w:r>
      <w:r w:rsidRPr="00635364">
        <w:t>car je comprends tout ce que tu dis</w:t>
      </w:r>
      <w:r w:rsidR="00653A75">
        <w:t>.</w:t>
      </w:r>
    </w:p>
    <w:p w14:paraId="70E02945" w14:textId="77777777" w:rsidR="00E055BD" w:rsidRPr="00635364" w:rsidRDefault="00E055BD" w:rsidP="002325DF">
      <w:pPr>
        <w:pStyle w:val="Auteur"/>
      </w:pPr>
      <w:r w:rsidRPr="00635364">
        <w:t>Tristan Klingsor</w:t>
      </w:r>
    </w:p>
    <w:p w14:paraId="70E02946" w14:textId="238212C3" w:rsidR="009C7652" w:rsidRDefault="00E811C4" w:rsidP="00E811C4">
      <w:pPr>
        <w:pStyle w:val="Notation"/>
      </w:pPr>
      <w:r>
        <w:lastRenderedPageBreak/>
        <w:tab/>
      </w:r>
      <w:r w:rsidR="009C7652" w:rsidRPr="00635364">
        <w:t>12 points</w:t>
      </w:r>
    </w:p>
    <w:p w14:paraId="70E02947" w14:textId="77777777" w:rsidR="00653A75" w:rsidRDefault="00E055BD" w:rsidP="002325DF">
      <w:pPr>
        <w:pStyle w:val="Titre1"/>
      </w:pPr>
      <w:r w:rsidRPr="00635364">
        <w:t>La pomme</w:t>
      </w:r>
    </w:p>
    <w:p w14:paraId="70E02948" w14:textId="77777777" w:rsidR="00635364" w:rsidRDefault="00635364" w:rsidP="002325DF">
      <w:r>
        <w:t>Une pomme rubiconde</w:t>
      </w:r>
    </w:p>
    <w:p w14:paraId="70E02949" w14:textId="77777777" w:rsidR="00635364" w:rsidRDefault="00E055BD" w:rsidP="002325DF">
      <w:r w:rsidRPr="00635364">
        <w:t>Se pavanait</w:t>
      </w:r>
      <w:r w:rsidR="00653A75">
        <w:t xml:space="preserve">, </w:t>
      </w:r>
      <w:r w:rsidR="00635364">
        <w:t>proclamant</w:t>
      </w:r>
    </w:p>
    <w:p w14:paraId="70E0294A" w14:textId="77777777" w:rsidR="00653A75" w:rsidRDefault="00E055BD" w:rsidP="002325DF">
      <w:r w:rsidRPr="00635364">
        <w:t>Qu</w:t>
      </w:r>
      <w:r w:rsidR="00653A75">
        <w:t>’</w:t>
      </w:r>
      <w:r w:rsidRPr="00635364">
        <w:t>elle était le plus beau de tous les fruits du monde</w:t>
      </w:r>
      <w:r w:rsidR="00653A75">
        <w:t>,</w:t>
      </w:r>
    </w:p>
    <w:p w14:paraId="70E0294B" w14:textId="77777777" w:rsidR="00653A75" w:rsidRDefault="00E055BD" w:rsidP="002325DF">
      <w:r w:rsidRPr="00635364">
        <w:t>Le plus tendre</w:t>
      </w:r>
      <w:r w:rsidR="00653A75">
        <w:t xml:space="preserve">, </w:t>
      </w:r>
      <w:r w:rsidRPr="00635364">
        <w:t>le plus charmant</w:t>
      </w:r>
      <w:r w:rsidR="00653A75">
        <w:t>,</w:t>
      </w:r>
    </w:p>
    <w:p w14:paraId="70E0294C" w14:textId="77777777" w:rsidR="00653A75" w:rsidRDefault="00E055BD" w:rsidP="002325DF">
      <w:r w:rsidRPr="00635364">
        <w:t>Le plus sucré</w:t>
      </w:r>
      <w:r w:rsidR="00653A75">
        <w:t xml:space="preserve">, </w:t>
      </w:r>
      <w:r w:rsidRPr="00635364">
        <w:t>le plus suave</w:t>
      </w:r>
      <w:r w:rsidR="00653A75">
        <w:t>,</w:t>
      </w:r>
    </w:p>
    <w:p w14:paraId="70E0294D" w14:textId="77777777" w:rsidR="00653A75" w:rsidRDefault="00E055BD" w:rsidP="002325DF">
      <w:r w:rsidRPr="00635364">
        <w:t>Ni la mangue</w:t>
      </w:r>
      <w:r w:rsidR="00653A75">
        <w:t xml:space="preserve">, </w:t>
      </w:r>
      <w:r w:rsidRPr="00635364">
        <w:t>ni l</w:t>
      </w:r>
      <w:r w:rsidR="00653A75">
        <w:t>’</w:t>
      </w:r>
      <w:r w:rsidRPr="00635364">
        <w:t>agave</w:t>
      </w:r>
      <w:r w:rsidR="00653A75">
        <w:t>,</w:t>
      </w:r>
    </w:p>
    <w:p w14:paraId="70E0294E" w14:textId="77777777" w:rsidR="00653A75" w:rsidRDefault="00E055BD" w:rsidP="002325DF">
      <w:r w:rsidRPr="00635364">
        <w:t>Le melon délicieux</w:t>
      </w:r>
      <w:r w:rsidR="00653A75">
        <w:t>,</w:t>
      </w:r>
    </w:p>
    <w:p w14:paraId="70E0294F" w14:textId="77777777" w:rsidR="00653A75" w:rsidRDefault="00E055BD" w:rsidP="002325DF">
      <w:r w:rsidRPr="00635364">
        <w:t>Ni l</w:t>
      </w:r>
      <w:r w:rsidR="00653A75">
        <w:t>’</w:t>
      </w:r>
      <w:r w:rsidRPr="00635364">
        <w:t>ananas</w:t>
      </w:r>
      <w:r w:rsidR="00653A75">
        <w:t xml:space="preserve">, </w:t>
      </w:r>
      <w:r w:rsidRPr="00635364">
        <w:t>ni l</w:t>
      </w:r>
      <w:r w:rsidR="00653A75">
        <w:t>’</w:t>
      </w:r>
      <w:r w:rsidRPr="00635364">
        <w:t>orange</w:t>
      </w:r>
      <w:r w:rsidR="00653A75">
        <w:t>,</w:t>
      </w:r>
    </w:p>
    <w:p w14:paraId="70E02950" w14:textId="77777777" w:rsidR="00635364" w:rsidRDefault="00E055BD" w:rsidP="002325DF">
      <w:r w:rsidRPr="00635364">
        <w:t>Aucun des fruits que l</w:t>
      </w:r>
      <w:r w:rsidR="00653A75">
        <w:t>’</w:t>
      </w:r>
      <w:r w:rsidR="00635364">
        <w:t>on mange</w:t>
      </w:r>
    </w:p>
    <w:p w14:paraId="70E02951" w14:textId="77777777" w:rsidR="00653A75" w:rsidRDefault="00E055BD" w:rsidP="002325DF">
      <w:r w:rsidRPr="00635364">
        <w:t>Sous l</w:t>
      </w:r>
      <w:r w:rsidR="00653A75">
        <w:t>’</w:t>
      </w:r>
      <w:r w:rsidRPr="00635364">
        <w:t>un ou l</w:t>
      </w:r>
      <w:r w:rsidR="00653A75">
        <w:t>’</w:t>
      </w:r>
      <w:r w:rsidRPr="00635364">
        <w:t>autre des cieux</w:t>
      </w:r>
      <w:r w:rsidR="00653A75">
        <w:t>,</w:t>
      </w:r>
    </w:p>
    <w:p w14:paraId="70E02952" w14:textId="77777777" w:rsidR="00653A75" w:rsidRDefault="00E055BD" w:rsidP="002325DF">
      <w:r w:rsidRPr="00635364">
        <w:t>Ni la rouge sapotille</w:t>
      </w:r>
      <w:r w:rsidR="00653A75">
        <w:t>,</w:t>
      </w:r>
    </w:p>
    <w:p w14:paraId="70E02953" w14:textId="77777777" w:rsidR="00E055BD" w:rsidRPr="00635364" w:rsidRDefault="00E055BD" w:rsidP="002325DF">
      <w:r w:rsidRPr="00635364">
        <w:t>La fraise</w:t>
      </w:r>
      <w:r w:rsidR="00653A75">
        <w:t xml:space="preserve">, </w:t>
      </w:r>
      <w:r w:rsidRPr="00635364">
        <w:t>ni la myrtille</w:t>
      </w:r>
    </w:p>
    <w:p w14:paraId="70E02954" w14:textId="77777777" w:rsidR="00653A75" w:rsidRDefault="00E055BD" w:rsidP="002325DF">
      <w:r w:rsidRPr="00635364">
        <w:t>N</w:t>
      </w:r>
      <w:r w:rsidR="00653A75">
        <w:t>’</w:t>
      </w:r>
      <w:r w:rsidRPr="00635364">
        <w:t>avait sa chair exquise et sa vive</w:t>
      </w:r>
      <w:r w:rsidR="00635364">
        <w:t xml:space="preserve"> </w:t>
      </w:r>
      <w:r w:rsidRPr="00635364">
        <w:t>couleur</w:t>
      </w:r>
      <w:r w:rsidR="00653A75">
        <w:t>.</w:t>
      </w:r>
    </w:p>
    <w:p w14:paraId="70E02955" w14:textId="77777777" w:rsidR="00653A75" w:rsidRDefault="00E055BD" w:rsidP="002325DF">
      <w:r w:rsidRPr="00635364">
        <w:t>On ne pourrait jamais lui trouver une sœur</w:t>
      </w:r>
      <w:r w:rsidR="00653A75">
        <w:t>.</w:t>
      </w:r>
    </w:p>
    <w:p w14:paraId="70E02956" w14:textId="77777777" w:rsidR="00635364" w:rsidRDefault="00E055BD" w:rsidP="002325DF">
      <w:r w:rsidRPr="00635364">
        <w:t>La bri</w:t>
      </w:r>
      <w:r w:rsidR="00635364">
        <w:t>se répandait alentour son arôme</w:t>
      </w:r>
    </w:p>
    <w:p w14:paraId="70E02957" w14:textId="77777777" w:rsidR="00653A75" w:rsidRDefault="00E055BD" w:rsidP="002325DF">
      <w:r w:rsidRPr="00635364">
        <w:t>Et sa pourpre éclatait sur le feuillage vert</w:t>
      </w:r>
      <w:r w:rsidR="00653A75">
        <w:t>.</w:t>
      </w:r>
    </w:p>
    <w:p w14:paraId="70E02958" w14:textId="77777777" w:rsidR="00E055BD" w:rsidRPr="00635364" w:rsidRDefault="00E055BD" w:rsidP="002325DF">
      <w:r w:rsidRPr="00635364">
        <w:t>Oui</w:t>
      </w:r>
      <w:r w:rsidR="00653A75">
        <w:t xml:space="preserve">, </w:t>
      </w:r>
      <w:r w:rsidRPr="00635364">
        <w:t>c</w:t>
      </w:r>
      <w:r w:rsidR="00653A75">
        <w:t>’</w:t>
      </w:r>
      <w:r w:rsidRPr="00635364">
        <w:t>est vrai</w:t>
      </w:r>
      <w:r w:rsidR="00653A75">
        <w:t xml:space="preserve">, </w:t>
      </w:r>
      <w:r w:rsidRPr="00635364">
        <w:t>c</w:t>
      </w:r>
      <w:r w:rsidR="00653A75">
        <w:t>’</w:t>
      </w:r>
      <w:r w:rsidRPr="00635364">
        <w:t>est bien vrai</w:t>
      </w:r>
      <w:r w:rsidR="00653A75">
        <w:t xml:space="preserve"> ! </w:t>
      </w:r>
      <w:r w:rsidRPr="00635364">
        <w:t>dit un tout petit vers</w:t>
      </w:r>
    </w:p>
    <w:p w14:paraId="70E02959" w14:textId="77777777" w:rsidR="00653A75" w:rsidRDefault="00E055BD" w:rsidP="002325DF">
      <w:r w:rsidRPr="00635364">
        <w:t>Blotti dans le creux de la pomme</w:t>
      </w:r>
      <w:r w:rsidR="00653A75">
        <w:t>.</w:t>
      </w:r>
    </w:p>
    <w:p w14:paraId="70E0295A" w14:textId="77777777" w:rsidR="00635364" w:rsidRPr="00635364" w:rsidRDefault="00635364" w:rsidP="002325DF">
      <w:pPr>
        <w:pStyle w:val="Auteur"/>
      </w:pPr>
      <w:r>
        <w:t xml:space="preserve">Pierre </w:t>
      </w:r>
      <w:proofErr w:type="spellStart"/>
      <w:r>
        <w:t>Gamarra</w:t>
      </w:r>
      <w:proofErr w:type="spellEnd"/>
    </w:p>
    <w:p w14:paraId="70E0295B" w14:textId="051481A4" w:rsidR="009C7652" w:rsidRPr="00BF16D2" w:rsidRDefault="00E811C4" w:rsidP="00E811C4">
      <w:pPr>
        <w:pStyle w:val="Notation"/>
      </w:pPr>
      <w:bookmarkStart w:id="69" w:name="bookmark117"/>
      <w:r>
        <w:lastRenderedPageBreak/>
        <w:tab/>
      </w:r>
      <w:r w:rsidR="00970F4D">
        <w:t>8</w:t>
      </w:r>
      <w:r w:rsidR="009C7652" w:rsidRPr="00BF16D2">
        <w:t xml:space="preserve"> points</w:t>
      </w:r>
    </w:p>
    <w:p w14:paraId="70E0295C" w14:textId="77777777" w:rsidR="00635364" w:rsidRPr="00BF16D2" w:rsidRDefault="00E055BD" w:rsidP="002325DF">
      <w:pPr>
        <w:pStyle w:val="Titre1"/>
      </w:pPr>
      <w:r w:rsidRPr="00BF16D2">
        <w:t>J</w:t>
      </w:r>
      <w:r w:rsidR="00653A75">
        <w:t>’</w:t>
      </w:r>
      <w:r w:rsidRPr="00BF16D2">
        <w:t>ai trempé mon doigt dans la confiture</w:t>
      </w:r>
    </w:p>
    <w:bookmarkEnd w:id="69"/>
    <w:p w14:paraId="70E0295D" w14:textId="77777777" w:rsidR="00E055BD" w:rsidRPr="00635364" w:rsidRDefault="00E055BD" w:rsidP="002325DF">
      <w:r w:rsidRPr="00635364">
        <w:t>J</w:t>
      </w:r>
      <w:r w:rsidR="00653A75">
        <w:t>’</w:t>
      </w:r>
      <w:r w:rsidRPr="00635364">
        <w:t>ai tre</w:t>
      </w:r>
      <w:r w:rsidR="00635364">
        <w:t xml:space="preserve">mpé mon doigt dans la confiture </w:t>
      </w:r>
      <w:r w:rsidRPr="00635364">
        <w:t>turelure</w:t>
      </w:r>
    </w:p>
    <w:p w14:paraId="70E0295E" w14:textId="77777777" w:rsidR="00635364" w:rsidRDefault="00635364" w:rsidP="002325DF">
      <w:r>
        <w:t>Ça sentait les abeilles</w:t>
      </w:r>
    </w:p>
    <w:p w14:paraId="70E0295F" w14:textId="77777777" w:rsidR="00635364" w:rsidRDefault="00635364" w:rsidP="002325DF">
      <w:r>
        <w:t>Ça sentait les groseilles</w:t>
      </w:r>
    </w:p>
    <w:p w14:paraId="70E02960" w14:textId="77777777" w:rsidR="00E055BD" w:rsidRDefault="00E055BD" w:rsidP="002325DF">
      <w:r w:rsidRPr="00635364">
        <w:t>Ça sentait le soleil</w:t>
      </w:r>
    </w:p>
    <w:p w14:paraId="70E02961" w14:textId="77777777" w:rsidR="00635364" w:rsidRPr="00635364" w:rsidRDefault="00635364" w:rsidP="002325DF"/>
    <w:p w14:paraId="70E02962" w14:textId="77777777" w:rsidR="00635364" w:rsidRDefault="00E055BD" w:rsidP="002325DF">
      <w:r w:rsidRPr="00635364">
        <w:t>J</w:t>
      </w:r>
      <w:r w:rsidR="00653A75">
        <w:t>’</w:t>
      </w:r>
      <w:r w:rsidRPr="00635364">
        <w:t>ai tre</w:t>
      </w:r>
      <w:r w:rsidR="00635364">
        <w:t>mpé mon doigt dans la confiture</w:t>
      </w:r>
    </w:p>
    <w:p w14:paraId="70E02963" w14:textId="77777777" w:rsidR="00E055BD" w:rsidRPr="00635364" w:rsidRDefault="00E055BD" w:rsidP="002325DF">
      <w:r w:rsidRPr="00635364">
        <w:t>Puis je l</w:t>
      </w:r>
      <w:r w:rsidR="00653A75">
        <w:t>’</w:t>
      </w:r>
      <w:r w:rsidRPr="00635364">
        <w:t>ai sucé</w:t>
      </w:r>
    </w:p>
    <w:p w14:paraId="70E02964" w14:textId="77777777" w:rsidR="00E055BD" w:rsidRPr="00635364" w:rsidRDefault="00E055BD" w:rsidP="002325DF">
      <w:r w:rsidRPr="00635364">
        <w:t>Comme on suce les joues de bonne grand-maman</w:t>
      </w:r>
    </w:p>
    <w:p w14:paraId="70E02965" w14:textId="77777777" w:rsidR="00635364" w:rsidRDefault="00E055BD" w:rsidP="002325DF">
      <w:r w:rsidRPr="00635364">
        <w:t>Qui n</w:t>
      </w:r>
      <w:r w:rsidR="00653A75">
        <w:t>’</w:t>
      </w:r>
      <w:r w:rsidR="00635364">
        <w:t>a plus mal aux dents</w:t>
      </w:r>
    </w:p>
    <w:p w14:paraId="70E02966" w14:textId="77777777" w:rsidR="00653A75" w:rsidRDefault="00E055BD" w:rsidP="002325DF">
      <w:r w:rsidRPr="00635364">
        <w:t>Et qui parle de fées</w:t>
      </w:r>
      <w:r w:rsidR="00653A75">
        <w:t>…</w:t>
      </w:r>
    </w:p>
    <w:p w14:paraId="70E02967" w14:textId="77777777" w:rsidR="00635364" w:rsidRPr="00635364" w:rsidRDefault="00635364" w:rsidP="002325DF"/>
    <w:p w14:paraId="70E02968" w14:textId="77777777" w:rsidR="00635364" w:rsidRDefault="00E055BD" w:rsidP="002325DF">
      <w:r w:rsidRPr="00635364">
        <w:t>Puis je l</w:t>
      </w:r>
      <w:r w:rsidR="00653A75">
        <w:t>’</w:t>
      </w:r>
      <w:r w:rsidR="00635364">
        <w:t>ai sucé</w:t>
      </w:r>
    </w:p>
    <w:p w14:paraId="70E02969" w14:textId="77777777" w:rsidR="00E055BD" w:rsidRPr="00635364" w:rsidRDefault="00E055BD" w:rsidP="002325DF">
      <w:r w:rsidRPr="00635364">
        <w:t>Sucé</w:t>
      </w:r>
    </w:p>
    <w:p w14:paraId="70E0296A" w14:textId="77777777" w:rsidR="00635364" w:rsidRDefault="00635364" w:rsidP="002325DF">
      <w:r>
        <w:t>Mais tellement sucé</w:t>
      </w:r>
    </w:p>
    <w:p w14:paraId="70E0296B" w14:textId="77777777" w:rsidR="00E055BD" w:rsidRPr="00635364" w:rsidRDefault="00E055BD" w:rsidP="002325DF">
      <w:r w:rsidRPr="00635364">
        <w:t>Que je l</w:t>
      </w:r>
      <w:r w:rsidR="00653A75">
        <w:t>’</w:t>
      </w:r>
      <w:r w:rsidRPr="00635364">
        <w:t>ai avalé</w:t>
      </w:r>
    </w:p>
    <w:p w14:paraId="70E0296C" w14:textId="77777777" w:rsidR="00E055BD" w:rsidRPr="00635364" w:rsidRDefault="00E055BD" w:rsidP="002325DF">
      <w:pPr>
        <w:pStyle w:val="Auteur"/>
      </w:pPr>
      <w:r w:rsidRPr="00635364">
        <w:t>René de Obaldia</w:t>
      </w:r>
    </w:p>
    <w:p w14:paraId="70E0296D" w14:textId="77777777" w:rsidR="009C7652" w:rsidRPr="00ED6097" w:rsidRDefault="00E811C4" w:rsidP="00E811C4">
      <w:pPr>
        <w:pStyle w:val="Notation"/>
      </w:pPr>
      <w:r>
        <w:lastRenderedPageBreak/>
        <w:tab/>
      </w:r>
      <w:r w:rsidR="009C7652" w:rsidRPr="00ED6097">
        <w:t>6 points</w:t>
      </w:r>
    </w:p>
    <w:p w14:paraId="70E0296E" w14:textId="77777777" w:rsidR="006B2F99" w:rsidRPr="00ED6097" w:rsidRDefault="00E055BD" w:rsidP="002325DF">
      <w:pPr>
        <w:pStyle w:val="Titre1"/>
      </w:pPr>
      <w:r w:rsidRPr="00ED6097">
        <w:t>L</w:t>
      </w:r>
      <w:r w:rsidR="00653A75">
        <w:t>’</w:t>
      </w:r>
      <w:r w:rsidRPr="00ED6097">
        <w:t>ogre</w:t>
      </w:r>
    </w:p>
    <w:p w14:paraId="70E0296F" w14:textId="77777777" w:rsidR="00653A75" w:rsidRDefault="00E055BD" w:rsidP="002325DF">
      <w:r w:rsidRPr="00ED6097">
        <w:t>J</w:t>
      </w:r>
      <w:r w:rsidR="00653A75">
        <w:t>’</w:t>
      </w:r>
      <w:r w:rsidRPr="00ED6097">
        <w:t>ai mangé un œuf</w:t>
      </w:r>
      <w:r w:rsidR="00653A75">
        <w:t>,</w:t>
      </w:r>
    </w:p>
    <w:p w14:paraId="70E02970" w14:textId="77777777" w:rsidR="00653A75" w:rsidRDefault="00E055BD" w:rsidP="002325DF">
      <w:r w:rsidRPr="00ED6097">
        <w:t>Deux langues de bœuf</w:t>
      </w:r>
      <w:r w:rsidR="00653A75">
        <w:t>,</w:t>
      </w:r>
    </w:p>
    <w:p w14:paraId="70E02971" w14:textId="77777777" w:rsidR="00653A75" w:rsidRDefault="00E055BD" w:rsidP="002325DF">
      <w:r w:rsidRPr="00ED6097">
        <w:t>Trois rôts de mouton</w:t>
      </w:r>
      <w:r w:rsidR="00653A75">
        <w:t>,</w:t>
      </w:r>
    </w:p>
    <w:p w14:paraId="70E02972" w14:textId="77777777" w:rsidR="00653A75" w:rsidRDefault="00E055BD" w:rsidP="002325DF">
      <w:r w:rsidRPr="00ED6097">
        <w:t>Quatre gros jambons</w:t>
      </w:r>
      <w:r w:rsidR="00653A75">
        <w:t>,</w:t>
      </w:r>
    </w:p>
    <w:p w14:paraId="70E02973" w14:textId="77777777" w:rsidR="00ED6097" w:rsidRDefault="00E055BD" w:rsidP="002325DF">
      <w:r w:rsidRPr="00ED6097">
        <w:t>Cinq rognons de veau</w:t>
      </w:r>
    </w:p>
    <w:p w14:paraId="70E02974" w14:textId="77777777" w:rsidR="00653A75" w:rsidRDefault="00E055BD" w:rsidP="002325DF">
      <w:r w:rsidRPr="00ED6097">
        <w:t>Six couples d</w:t>
      </w:r>
      <w:r w:rsidR="00653A75">
        <w:t>’</w:t>
      </w:r>
      <w:r w:rsidRPr="00ED6097">
        <w:t>oiseaux</w:t>
      </w:r>
      <w:r w:rsidR="00653A75">
        <w:t>,</w:t>
      </w:r>
    </w:p>
    <w:p w14:paraId="70E02975" w14:textId="77777777" w:rsidR="00653A75" w:rsidRDefault="00E055BD" w:rsidP="002325DF">
      <w:r w:rsidRPr="00ED6097">
        <w:t>Sept immenses tartes</w:t>
      </w:r>
      <w:r w:rsidR="00653A75">
        <w:t>,</w:t>
      </w:r>
    </w:p>
    <w:p w14:paraId="70E02976" w14:textId="77777777" w:rsidR="00653A75" w:rsidRDefault="00E055BD" w:rsidP="002325DF">
      <w:r w:rsidRPr="00ED6097">
        <w:t>Huit filets de carpe</w:t>
      </w:r>
      <w:r w:rsidR="00653A75">
        <w:t>,</w:t>
      </w:r>
    </w:p>
    <w:p w14:paraId="70E02977" w14:textId="77777777" w:rsidR="00653A75" w:rsidRDefault="00E055BD" w:rsidP="002325DF">
      <w:r w:rsidRPr="00ED6097">
        <w:t>Neuf kilos de pain</w:t>
      </w:r>
      <w:r w:rsidR="00653A75">
        <w:t>,</w:t>
      </w:r>
    </w:p>
    <w:p w14:paraId="70E02978" w14:textId="77777777" w:rsidR="00653A75" w:rsidRDefault="00E055BD" w:rsidP="002325DF">
      <w:r w:rsidRPr="00ED6097">
        <w:t>Et j</w:t>
      </w:r>
      <w:r w:rsidR="00653A75">
        <w:t>’</w:t>
      </w:r>
      <w:r w:rsidRPr="00ED6097">
        <w:t>ai encore faim</w:t>
      </w:r>
      <w:r w:rsidR="00653A75">
        <w:t>.</w:t>
      </w:r>
    </w:p>
    <w:p w14:paraId="70E02979" w14:textId="77777777" w:rsidR="00653A75" w:rsidRDefault="00E055BD" w:rsidP="002325DF">
      <w:r w:rsidRPr="00ED6097">
        <w:t>Peut-être</w:t>
      </w:r>
      <w:r w:rsidR="00653A75">
        <w:t xml:space="preserve">, </w:t>
      </w:r>
      <w:r w:rsidRPr="00ED6097">
        <w:t>ce soir</w:t>
      </w:r>
      <w:r w:rsidR="00653A75">
        <w:t>,</w:t>
      </w:r>
    </w:p>
    <w:p w14:paraId="70E0297A" w14:textId="77777777" w:rsidR="00ED6097" w:rsidRDefault="00ED6097" w:rsidP="002325DF">
      <w:r>
        <w:t>Vais-je encore devoir</w:t>
      </w:r>
    </w:p>
    <w:p w14:paraId="70E0297B" w14:textId="77777777" w:rsidR="00ED6097" w:rsidRDefault="00ED6097" w:rsidP="002325DF">
      <w:r>
        <w:t>Manger mes deux mains</w:t>
      </w:r>
    </w:p>
    <w:p w14:paraId="70E0297C" w14:textId="5F255046" w:rsidR="00ED6097" w:rsidRDefault="00E055BD" w:rsidP="002325DF">
      <w:r w:rsidRPr="00ED6097">
        <w:t xml:space="preserve">Pour avoir enfin </w:t>
      </w:r>
      <w:r w:rsidR="00970F4D">
        <w:t>l</w:t>
      </w:r>
      <w:r w:rsidRPr="00ED6097">
        <w:t>e ventre</w:t>
      </w:r>
    </w:p>
    <w:p w14:paraId="70E0297D" w14:textId="0B6CB423" w:rsidR="00653A75" w:rsidRDefault="00970F4D" w:rsidP="002325DF">
      <w:r>
        <w:t>B</w:t>
      </w:r>
      <w:r w:rsidR="00E055BD" w:rsidRPr="00ED6097">
        <w:t>ien plein</w:t>
      </w:r>
      <w:r w:rsidR="00653A75">
        <w:t>.</w:t>
      </w:r>
    </w:p>
    <w:p w14:paraId="70E0297E" w14:textId="77777777" w:rsidR="00E055BD" w:rsidRPr="00ED6097" w:rsidRDefault="00E055BD" w:rsidP="002325DF">
      <w:pPr>
        <w:pStyle w:val="Auteur"/>
      </w:pPr>
      <w:r w:rsidRPr="00ED6097">
        <w:t>Maurice Carême</w:t>
      </w:r>
    </w:p>
    <w:p w14:paraId="70E0297F" w14:textId="471FA41F" w:rsidR="009C7652" w:rsidRPr="005C0104" w:rsidRDefault="00E811C4" w:rsidP="00E811C4">
      <w:pPr>
        <w:pStyle w:val="Notation"/>
      </w:pPr>
      <w:bookmarkStart w:id="70" w:name="bookmark120"/>
      <w:r>
        <w:lastRenderedPageBreak/>
        <w:tab/>
      </w:r>
      <w:r w:rsidR="00970F4D">
        <w:t>8</w:t>
      </w:r>
      <w:r w:rsidR="009C7652" w:rsidRPr="005C0104">
        <w:t xml:space="preserve"> points</w:t>
      </w:r>
    </w:p>
    <w:p w14:paraId="70E02980" w14:textId="77777777" w:rsidR="00653A75" w:rsidRDefault="00E055BD" w:rsidP="002325DF">
      <w:pPr>
        <w:pStyle w:val="Titre1"/>
      </w:pPr>
      <w:r w:rsidRPr="00ED6097">
        <w:t>Mes vers fuiraient</w:t>
      </w:r>
      <w:r w:rsidR="00653A75">
        <w:t>…</w:t>
      </w:r>
    </w:p>
    <w:bookmarkEnd w:id="70"/>
    <w:p w14:paraId="70E02981" w14:textId="77777777" w:rsidR="00653A75" w:rsidRDefault="00E055BD" w:rsidP="002325DF">
      <w:r w:rsidRPr="00ED6097">
        <w:t>Mes vers fuiraient</w:t>
      </w:r>
      <w:r w:rsidR="00653A75">
        <w:t xml:space="preserve">, </w:t>
      </w:r>
      <w:r w:rsidRPr="00ED6097">
        <w:t>doux et frêles</w:t>
      </w:r>
      <w:r w:rsidR="00653A75">
        <w:t>,</w:t>
      </w:r>
    </w:p>
    <w:p w14:paraId="70E02982" w14:textId="77777777" w:rsidR="00653A75" w:rsidRDefault="00E055BD" w:rsidP="002325DF">
      <w:proofErr w:type="gramStart"/>
      <w:r w:rsidRPr="00ED6097">
        <w:t>vers</w:t>
      </w:r>
      <w:proofErr w:type="gramEnd"/>
      <w:r w:rsidRPr="00ED6097">
        <w:t xml:space="preserve"> votre jardin si beau</w:t>
      </w:r>
      <w:r w:rsidR="00653A75">
        <w:t>,</w:t>
      </w:r>
    </w:p>
    <w:p w14:paraId="70E02983" w14:textId="77777777" w:rsidR="00653A75" w:rsidRDefault="00E055BD" w:rsidP="002325DF">
      <w:proofErr w:type="gramStart"/>
      <w:r w:rsidRPr="00ED6097">
        <w:t>si</w:t>
      </w:r>
      <w:proofErr w:type="gramEnd"/>
      <w:r w:rsidRPr="00ED6097">
        <w:t xml:space="preserve"> mes vers avaient des ailes</w:t>
      </w:r>
      <w:r w:rsidR="00653A75">
        <w:t>,</w:t>
      </w:r>
    </w:p>
    <w:p w14:paraId="70E02984" w14:textId="77777777" w:rsidR="00653A75" w:rsidRDefault="00E055BD" w:rsidP="002325DF">
      <w:proofErr w:type="gramStart"/>
      <w:r w:rsidRPr="00ED6097">
        <w:t>des</w:t>
      </w:r>
      <w:proofErr w:type="gramEnd"/>
      <w:r w:rsidRPr="00ED6097">
        <w:t xml:space="preserve"> ailes comme l</w:t>
      </w:r>
      <w:r w:rsidR="00653A75">
        <w:t>’</w:t>
      </w:r>
      <w:r w:rsidRPr="00ED6097">
        <w:t>oiseau</w:t>
      </w:r>
      <w:r w:rsidR="00653A75">
        <w:t>.</w:t>
      </w:r>
    </w:p>
    <w:p w14:paraId="70E02985" w14:textId="77777777" w:rsidR="00ED6097" w:rsidRPr="00ED6097" w:rsidRDefault="00ED6097" w:rsidP="002325DF"/>
    <w:p w14:paraId="70E02986" w14:textId="77777777" w:rsidR="00653A75" w:rsidRDefault="00E055BD" w:rsidP="002325DF">
      <w:r w:rsidRPr="00ED6097">
        <w:t>Ils voleraient</w:t>
      </w:r>
      <w:r w:rsidR="00653A75">
        <w:t xml:space="preserve">, </w:t>
      </w:r>
      <w:r w:rsidRPr="00ED6097">
        <w:t>étincelles</w:t>
      </w:r>
      <w:r w:rsidR="00653A75">
        <w:t>,</w:t>
      </w:r>
    </w:p>
    <w:p w14:paraId="70E02987" w14:textId="77777777" w:rsidR="00653A75" w:rsidRDefault="00E055BD" w:rsidP="002325DF">
      <w:r w:rsidRPr="00ED6097">
        <w:t>Vers votre foyer qui rit</w:t>
      </w:r>
      <w:r w:rsidR="00653A75">
        <w:t>,</w:t>
      </w:r>
    </w:p>
    <w:p w14:paraId="70E02988" w14:textId="77777777" w:rsidR="00653A75" w:rsidRDefault="00E055BD" w:rsidP="002325DF">
      <w:r w:rsidRPr="00ED6097">
        <w:t>Si mes vers avaient des ailes</w:t>
      </w:r>
      <w:r w:rsidR="00653A75">
        <w:t>,</w:t>
      </w:r>
    </w:p>
    <w:p w14:paraId="70E02989" w14:textId="77777777" w:rsidR="00653A75" w:rsidRDefault="00E055BD" w:rsidP="002325DF">
      <w:r w:rsidRPr="00ED6097">
        <w:t>Des ailes comme l</w:t>
      </w:r>
      <w:r w:rsidR="00653A75">
        <w:t>’</w:t>
      </w:r>
      <w:r w:rsidRPr="00ED6097">
        <w:t>esprit</w:t>
      </w:r>
      <w:r w:rsidR="00653A75">
        <w:t>.</w:t>
      </w:r>
    </w:p>
    <w:p w14:paraId="70E0298A" w14:textId="77777777" w:rsidR="00ED6097" w:rsidRPr="00ED6097" w:rsidRDefault="00ED6097" w:rsidP="002325DF"/>
    <w:p w14:paraId="70E0298B" w14:textId="77777777" w:rsidR="00653A75" w:rsidRDefault="00E055BD" w:rsidP="002325DF">
      <w:r w:rsidRPr="00ED6097">
        <w:t>Près de vous</w:t>
      </w:r>
      <w:r w:rsidR="00653A75">
        <w:t xml:space="preserve">, </w:t>
      </w:r>
      <w:r w:rsidRPr="00ED6097">
        <w:t>purs et fidèles</w:t>
      </w:r>
      <w:r w:rsidR="00653A75">
        <w:t>,</w:t>
      </w:r>
    </w:p>
    <w:p w14:paraId="70E0298C" w14:textId="77777777" w:rsidR="00653A75" w:rsidRDefault="00E055BD" w:rsidP="002325DF">
      <w:r w:rsidRPr="00ED6097">
        <w:t>Ils accourraient nuit et jour</w:t>
      </w:r>
      <w:r w:rsidR="00653A75">
        <w:t>,</w:t>
      </w:r>
    </w:p>
    <w:p w14:paraId="70E0298D" w14:textId="77777777" w:rsidR="00653A75" w:rsidRDefault="00E055BD" w:rsidP="002325DF">
      <w:r w:rsidRPr="00ED6097">
        <w:t>Si mes vers avaient des ailes</w:t>
      </w:r>
      <w:r w:rsidR="00653A75">
        <w:t>,</w:t>
      </w:r>
    </w:p>
    <w:p w14:paraId="70E0298E" w14:textId="77777777" w:rsidR="00653A75" w:rsidRDefault="00E055BD" w:rsidP="002325DF">
      <w:r w:rsidRPr="00ED6097">
        <w:t>Des ailes comme l</w:t>
      </w:r>
      <w:r w:rsidR="00653A75">
        <w:t>’</w:t>
      </w:r>
      <w:r w:rsidRPr="00ED6097">
        <w:t>amour</w:t>
      </w:r>
      <w:r w:rsidR="00653A75">
        <w:t>.</w:t>
      </w:r>
    </w:p>
    <w:p w14:paraId="70E0298F" w14:textId="77777777" w:rsidR="00E055BD" w:rsidRPr="00ED6097" w:rsidRDefault="00E055BD" w:rsidP="002325DF">
      <w:pPr>
        <w:pStyle w:val="Auteur"/>
      </w:pPr>
      <w:r w:rsidRPr="00ED6097">
        <w:t>Victor Hugo</w:t>
      </w:r>
    </w:p>
    <w:p w14:paraId="70E02990" w14:textId="397C3607" w:rsidR="009C7652" w:rsidRPr="00ED6097" w:rsidRDefault="00E811C4" w:rsidP="00E811C4">
      <w:pPr>
        <w:pStyle w:val="Notation"/>
      </w:pPr>
      <w:bookmarkStart w:id="71" w:name="bookmark121"/>
      <w:r>
        <w:lastRenderedPageBreak/>
        <w:tab/>
      </w:r>
      <w:r w:rsidR="00970F4D">
        <w:t>8</w:t>
      </w:r>
      <w:r w:rsidR="009C7652" w:rsidRPr="00ED6097">
        <w:t xml:space="preserve"> points</w:t>
      </w:r>
    </w:p>
    <w:p w14:paraId="70E02991" w14:textId="77777777" w:rsidR="00ED6097" w:rsidRPr="00ED6097" w:rsidRDefault="00E055BD" w:rsidP="002325DF">
      <w:pPr>
        <w:pStyle w:val="Titre1"/>
      </w:pPr>
      <w:r w:rsidRPr="00ED6097">
        <w:t>Un marteau</w:t>
      </w:r>
    </w:p>
    <w:bookmarkEnd w:id="71"/>
    <w:p w14:paraId="70E02992" w14:textId="77777777" w:rsidR="00653A75" w:rsidRDefault="00E055BD" w:rsidP="002325DF">
      <w:r w:rsidRPr="00ED6097">
        <w:t>Fait pour ma main</w:t>
      </w:r>
      <w:r w:rsidR="00653A75">
        <w:t>,</w:t>
      </w:r>
    </w:p>
    <w:p w14:paraId="70E02993" w14:textId="77777777" w:rsidR="00653A75" w:rsidRDefault="00E055BD" w:rsidP="002325DF">
      <w:r w:rsidRPr="00ED6097">
        <w:t>Je te tiens bien</w:t>
      </w:r>
      <w:r w:rsidR="00653A75">
        <w:t>,</w:t>
      </w:r>
    </w:p>
    <w:p w14:paraId="70E02994" w14:textId="77777777" w:rsidR="00ED6097" w:rsidRDefault="00ED6097" w:rsidP="002325DF">
      <w:r>
        <w:t>Je me sens fort</w:t>
      </w:r>
    </w:p>
    <w:p w14:paraId="70E02995" w14:textId="77777777" w:rsidR="00653A75" w:rsidRDefault="00E055BD" w:rsidP="002325DF">
      <w:r w:rsidRPr="00ED6097">
        <w:t>De notre force</w:t>
      </w:r>
      <w:r w:rsidR="00653A75">
        <w:t>.</w:t>
      </w:r>
    </w:p>
    <w:p w14:paraId="70E02996" w14:textId="77777777" w:rsidR="00ED6097" w:rsidRPr="00ED6097" w:rsidRDefault="00ED6097" w:rsidP="002325DF"/>
    <w:p w14:paraId="70E02997" w14:textId="77777777" w:rsidR="00653A75" w:rsidRDefault="00E055BD" w:rsidP="002325DF">
      <w:r w:rsidRPr="00ED6097">
        <w:t>Tu dors longtemps</w:t>
      </w:r>
      <w:r w:rsidR="00653A75">
        <w:t>,</w:t>
      </w:r>
    </w:p>
    <w:p w14:paraId="70E02998" w14:textId="77777777" w:rsidR="00653A75" w:rsidRDefault="00E055BD" w:rsidP="002325DF">
      <w:r w:rsidRPr="00ED6097">
        <w:t>Tu sais le noir</w:t>
      </w:r>
      <w:r w:rsidR="00653A75">
        <w:t>,</w:t>
      </w:r>
    </w:p>
    <w:p w14:paraId="70E02999" w14:textId="77777777" w:rsidR="00653A75" w:rsidRDefault="00E055BD" w:rsidP="002325DF">
      <w:r w:rsidRPr="00ED6097">
        <w:t>Tu as sa force</w:t>
      </w:r>
      <w:r w:rsidR="00653A75">
        <w:t>.</w:t>
      </w:r>
    </w:p>
    <w:p w14:paraId="70E0299A" w14:textId="77777777" w:rsidR="00ED6097" w:rsidRPr="00ED6097" w:rsidRDefault="00ED6097" w:rsidP="002325DF"/>
    <w:p w14:paraId="70E0299B" w14:textId="77777777" w:rsidR="00653A75" w:rsidRDefault="00E055BD" w:rsidP="002325DF">
      <w:r w:rsidRPr="00ED6097">
        <w:t>Je te touche et te pèse</w:t>
      </w:r>
      <w:r w:rsidR="00653A75">
        <w:t>,</w:t>
      </w:r>
    </w:p>
    <w:p w14:paraId="70E0299C" w14:textId="77777777" w:rsidR="00653A75" w:rsidRDefault="00E055BD" w:rsidP="002325DF">
      <w:r w:rsidRPr="00ED6097">
        <w:t>Je te balance</w:t>
      </w:r>
      <w:r w:rsidR="00653A75">
        <w:t>,</w:t>
      </w:r>
    </w:p>
    <w:p w14:paraId="70E0299D" w14:textId="77777777" w:rsidR="00653A75" w:rsidRDefault="00E055BD" w:rsidP="002325DF">
      <w:r w:rsidRPr="00ED6097">
        <w:t>Je te chauffe au creux de ma main</w:t>
      </w:r>
      <w:r w:rsidR="00653A75">
        <w:t>.</w:t>
      </w:r>
    </w:p>
    <w:p w14:paraId="70E0299E" w14:textId="77777777" w:rsidR="00ED6097" w:rsidRPr="00ED6097" w:rsidRDefault="00ED6097" w:rsidP="002325DF"/>
    <w:p w14:paraId="70E0299F" w14:textId="77777777" w:rsidR="00ED6097" w:rsidRDefault="00ED6097" w:rsidP="002325DF">
      <w:r>
        <w:t>Je remonte avec toi</w:t>
      </w:r>
    </w:p>
    <w:p w14:paraId="70E029A0" w14:textId="77777777" w:rsidR="00E055BD" w:rsidRPr="00ED6097" w:rsidRDefault="00E055BD" w:rsidP="002325DF">
      <w:r w:rsidRPr="00ED6097">
        <w:t>Dans le fer et le bois</w:t>
      </w:r>
    </w:p>
    <w:p w14:paraId="70E029A1" w14:textId="77777777" w:rsidR="00653A75" w:rsidRDefault="00E055BD" w:rsidP="002325DF">
      <w:r w:rsidRPr="00ED6097">
        <w:t>Tu me ramènes</w:t>
      </w:r>
      <w:r w:rsidR="00653A75">
        <w:t>,</w:t>
      </w:r>
    </w:p>
    <w:p w14:paraId="70E029A2" w14:textId="77777777" w:rsidR="00ED6097" w:rsidRPr="00ED6097" w:rsidRDefault="00ED6097" w:rsidP="002325DF"/>
    <w:p w14:paraId="70E029A3" w14:textId="77777777" w:rsidR="00ED6097" w:rsidRDefault="00ED6097" w:rsidP="002325DF">
      <w:r>
        <w:t>Tu veux</w:t>
      </w:r>
    </w:p>
    <w:p w14:paraId="70E029A4" w14:textId="77777777" w:rsidR="00653A75" w:rsidRDefault="00E055BD" w:rsidP="002325DF">
      <w:r w:rsidRPr="00ED6097">
        <w:t>T</w:t>
      </w:r>
      <w:r w:rsidR="00653A75">
        <w:t>’</w:t>
      </w:r>
      <w:r w:rsidRPr="00ED6097">
        <w:t>essayer</w:t>
      </w:r>
      <w:r w:rsidR="00653A75">
        <w:t>,</w:t>
      </w:r>
    </w:p>
    <w:p w14:paraId="70E029A5" w14:textId="77777777" w:rsidR="00653A75" w:rsidRDefault="00E055BD" w:rsidP="002325DF">
      <w:r w:rsidRPr="00ED6097">
        <w:t>Tu veux frapper</w:t>
      </w:r>
      <w:r w:rsidR="00653A75">
        <w:t>.</w:t>
      </w:r>
    </w:p>
    <w:p w14:paraId="70E029A6" w14:textId="77777777" w:rsidR="00E055BD" w:rsidRPr="00ED6097" w:rsidRDefault="00E055BD" w:rsidP="002325DF">
      <w:pPr>
        <w:pStyle w:val="Auteur"/>
      </w:pPr>
      <w:r w:rsidRPr="00ED6097">
        <w:t>Eugène Guillevic</w:t>
      </w:r>
    </w:p>
    <w:p w14:paraId="70E029A7" w14:textId="53C63AB6" w:rsidR="009C7652" w:rsidRPr="00E10200" w:rsidRDefault="00E811C4" w:rsidP="00E811C4">
      <w:pPr>
        <w:pStyle w:val="Notation"/>
      </w:pPr>
      <w:bookmarkStart w:id="72" w:name="bookmark123"/>
      <w:r>
        <w:lastRenderedPageBreak/>
        <w:tab/>
      </w:r>
      <w:r w:rsidR="00970F4D">
        <w:t>8</w:t>
      </w:r>
      <w:r w:rsidR="009C7652" w:rsidRPr="00E10200">
        <w:t xml:space="preserve"> points</w:t>
      </w:r>
    </w:p>
    <w:p w14:paraId="70E029A8" w14:textId="77777777" w:rsidR="00E10200" w:rsidRPr="00E10200" w:rsidRDefault="00E055BD" w:rsidP="002325DF">
      <w:pPr>
        <w:pStyle w:val="Titre1"/>
      </w:pPr>
      <w:r w:rsidRPr="00E10200">
        <w:t>Les manières du soleil</w:t>
      </w:r>
    </w:p>
    <w:bookmarkEnd w:id="72"/>
    <w:p w14:paraId="70E029A9" w14:textId="77777777" w:rsidR="00E10200" w:rsidRDefault="00E055BD" w:rsidP="002325DF">
      <w:r w:rsidRPr="00E10200">
        <w:t>Le</w:t>
      </w:r>
      <w:r w:rsidR="00E10200">
        <w:t xml:space="preserve"> soleil luit pour tout le monde</w:t>
      </w:r>
    </w:p>
    <w:p w14:paraId="70E029AA" w14:textId="77777777" w:rsidR="00653A75" w:rsidRDefault="00E055BD" w:rsidP="002325DF">
      <w:r w:rsidRPr="00E10200">
        <w:t>Mais un peu plus ou un peu moins</w:t>
      </w:r>
      <w:r w:rsidR="00653A75">
        <w:t>.</w:t>
      </w:r>
    </w:p>
    <w:p w14:paraId="70E029AB" w14:textId="77777777" w:rsidR="00E10200" w:rsidRDefault="00E10200" w:rsidP="002325DF">
      <w:r>
        <w:t>Il en est que son chaud inonde</w:t>
      </w:r>
    </w:p>
    <w:p w14:paraId="70E029AC" w14:textId="77777777" w:rsidR="00653A75" w:rsidRDefault="00E055BD" w:rsidP="002325DF">
      <w:r w:rsidRPr="00E10200">
        <w:t>D</w:t>
      </w:r>
      <w:r w:rsidR="00653A75">
        <w:t>’</w:t>
      </w:r>
      <w:r w:rsidRPr="00E10200">
        <w:t>autres ne le voit que de loin</w:t>
      </w:r>
      <w:r w:rsidR="00653A75">
        <w:t>.</w:t>
      </w:r>
    </w:p>
    <w:p w14:paraId="70E029AD" w14:textId="77777777" w:rsidR="004470BD" w:rsidRPr="00E10200" w:rsidRDefault="004470BD" w:rsidP="002325DF"/>
    <w:p w14:paraId="70E029AE" w14:textId="77777777" w:rsidR="00E10200" w:rsidRDefault="00E10200" w:rsidP="002325DF">
      <w:r>
        <w:t>Il luit plus pour le cormoran</w:t>
      </w:r>
    </w:p>
    <w:p w14:paraId="70E029AF" w14:textId="77777777" w:rsidR="00653A75" w:rsidRDefault="00E055BD" w:rsidP="002325DF">
      <w:r w:rsidRPr="00E10200">
        <w:t>Que pour la taupe ou le cafard</w:t>
      </w:r>
      <w:r w:rsidR="00653A75">
        <w:t>.</w:t>
      </w:r>
    </w:p>
    <w:p w14:paraId="70E029B0" w14:textId="77777777" w:rsidR="00E10200" w:rsidRDefault="00E055BD" w:rsidP="002325DF">
      <w:r w:rsidRPr="00E10200">
        <w:t>Il luit plus à Perp</w:t>
      </w:r>
      <w:r w:rsidR="00E10200">
        <w:t>ignan</w:t>
      </w:r>
    </w:p>
    <w:p w14:paraId="70E029B1" w14:textId="77777777" w:rsidR="00653A75" w:rsidRDefault="00E055BD" w:rsidP="002325DF">
      <w:r w:rsidRPr="00E10200">
        <w:t>Qu</w:t>
      </w:r>
      <w:r w:rsidR="00653A75">
        <w:t>’</w:t>
      </w:r>
      <w:r w:rsidRPr="00E10200">
        <w:t>à Lille ou à Hénin-</w:t>
      </w:r>
      <w:proofErr w:type="spellStart"/>
      <w:r w:rsidRPr="00E10200">
        <w:t>Liétard</w:t>
      </w:r>
      <w:proofErr w:type="spellEnd"/>
      <w:r w:rsidR="00653A75">
        <w:t>.</w:t>
      </w:r>
    </w:p>
    <w:p w14:paraId="70E029B2" w14:textId="77777777" w:rsidR="004470BD" w:rsidRPr="00E10200" w:rsidRDefault="004470BD" w:rsidP="002325DF"/>
    <w:p w14:paraId="70E029B3" w14:textId="77777777" w:rsidR="00E10200" w:rsidRDefault="00E055BD" w:rsidP="002325DF">
      <w:r w:rsidRPr="00E10200">
        <w:t>Le</w:t>
      </w:r>
      <w:r w:rsidR="00E10200">
        <w:t xml:space="preserve"> soleil luit pour tout le monde</w:t>
      </w:r>
    </w:p>
    <w:p w14:paraId="70E029B4" w14:textId="77777777" w:rsidR="00653A75" w:rsidRDefault="00E055BD" w:rsidP="002325DF">
      <w:r w:rsidRPr="00E10200">
        <w:t>Mais plutôt plus ou plutôt moins</w:t>
      </w:r>
      <w:r w:rsidR="00653A75">
        <w:t>.</w:t>
      </w:r>
    </w:p>
    <w:p w14:paraId="70E029B5" w14:textId="77777777" w:rsidR="00E055BD" w:rsidRPr="004470BD" w:rsidRDefault="00E055BD" w:rsidP="002325DF">
      <w:pPr>
        <w:pStyle w:val="Auteur"/>
      </w:pPr>
      <w:r w:rsidRPr="004470BD">
        <w:t>Claude Roy</w:t>
      </w:r>
    </w:p>
    <w:p w14:paraId="70E029B7" w14:textId="77777777" w:rsidR="000B0689" w:rsidRPr="004470BD" w:rsidRDefault="00E811C4" w:rsidP="00E811C4">
      <w:pPr>
        <w:pStyle w:val="Notation"/>
      </w:pPr>
      <w:bookmarkStart w:id="73" w:name="bookmark125"/>
      <w:r>
        <w:lastRenderedPageBreak/>
        <w:tab/>
      </w:r>
      <w:r w:rsidR="00E055BD" w:rsidRPr="004470BD">
        <w:t>6 points</w:t>
      </w:r>
      <w:bookmarkEnd w:id="73"/>
    </w:p>
    <w:p w14:paraId="70E029B8" w14:textId="77777777" w:rsidR="00A35D63" w:rsidRDefault="00A35D63" w:rsidP="00A35D63">
      <w:pPr>
        <w:pStyle w:val="Titre1"/>
      </w:pPr>
      <w:r>
        <w:t>L’illisible</w:t>
      </w:r>
    </w:p>
    <w:p w14:paraId="70E029B9" w14:textId="77777777" w:rsidR="004470BD" w:rsidRDefault="00E055BD" w:rsidP="002325DF">
      <w:r w:rsidRPr="004470BD">
        <w:t>C</w:t>
      </w:r>
      <w:r w:rsidR="00653A75">
        <w:t>’</w:t>
      </w:r>
      <w:r w:rsidRPr="004470BD">
        <w:t>est folichon</w:t>
      </w:r>
    </w:p>
    <w:p w14:paraId="70E029BA" w14:textId="77777777" w:rsidR="00653A75" w:rsidRDefault="004470BD" w:rsidP="002325DF">
      <w:r>
        <w:t>Q</w:t>
      </w:r>
      <w:r w:rsidR="00E055BD" w:rsidRPr="004470BD">
        <w:t>ue tu m</w:t>
      </w:r>
      <w:r w:rsidR="00653A75">
        <w:t>’</w:t>
      </w:r>
      <w:r w:rsidR="00E055BD" w:rsidRPr="004470BD">
        <w:t>écrives</w:t>
      </w:r>
      <w:r w:rsidR="00653A75">
        <w:t>,</w:t>
      </w:r>
    </w:p>
    <w:p w14:paraId="70E029BB" w14:textId="77777777" w:rsidR="004470BD" w:rsidRDefault="004470BD" w:rsidP="002325DF">
      <w:r>
        <w:t>M</w:t>
      </w:r>
      <w:r w:rsidR="00E055BD" w:rsidRPr="004470BD">
        <w:t>ais quels torchons</w:t>
      </w:r>
    </w:p>
    <w:p w14:paraId="70E029BC" w14:textId="77777777" w:rsidR="00653A75" w:rsidRDefault="004470BD" w:rsidP="002325DF">
      <w:r>
        <w:t>Q</w:t>
      </w:r>
      <w:r w:rsidR="00E055BD" w:rsidRPr="004470BD">
        <w:t>ue tes missives</w:t>
      </w:r>
      <w:r w:rsidR="00653A75">
        <w:t> !</w:t>
      </w:r>
    </w:p>
    <w:p w14:paraId="70E029BD" w14:textId="77777777" w:rsidR="004470BD" w:rsidRPr="004470BD" w:rsidRDefault="004470BD" w:rsidP="002325DF"/>
    <w:p w14:paraId="70E029BE" w14:textId="77777777" w:rsidR="004470BD" w:rsidRDefault="00E055BD" w:rsidP="002325DF">
      <w:r w:rsidRPr="004470BD">
        <w:t>Ton écriture</w:t>
      </w:r>
    </w:p>
    <w:p w14:paraId="70E029BF" w14:textId="77777777" w:rsidR="00653A75" w:rsidRDefault="004470BD" w:rsidP="002325DF">
      <w:r>
        <w:t>N</w:t>
      </w:r>
      <w:r w:rsidR="00653A75">
        <w:t>’</w:t>
      </w:r>
      <w:r w:rsidR="00E055BD" w:rsidRPr="004470BD">
        <w:t>est que fouillis</w:t>
      </w:r>
      <w:r w:rsidR="00653A75">
        <w:t>,</w:t>
      </w:r>
    </w:p>
    <w:p w14:paraId="70E029C0" w14:textId="77777777" w:rsidR="004470BD" w:rsidRDefault="004470BD" w:rsidP="002325DF">
      <w:r>
        <w:t>N</w:t>
      </w:r>
      <w:r w:rsidR="00653A75">
        <w:t>’</w:t>
      </w:r>
      <w:r w:rsidR="00E055BD" w:rsidRPr="004470BD">
        <w:t>est que ratures</w:t>
      </w:r>
    </w:p>
    <w:p w14:paraId="70E029C1" w14:textId="77777777" w:rsidR="00653A75" w:rsidRDefault="004470BD" w:rsidP="002325DF">
      <w:r>
        <w:t>E</w:t>
      </w:r>
      <w:r w:rsidR="00E055BD" w:rsidRPr="004470BD">
        <w:t>t gribouillis</w:t>
      </w:r>
      <w:r w:rsidR="00653A75">
        <w:t>.</w:t>
      </w:r>
    </w:p>
    <w:p w14:paraId="70E029C2" w14:textId="77777777" w:rsidR="004470BD" w:rsidRDefault="004470BD" w:rsidP="002325DF"/>
    <w:p w14:paraId="70E029C3" w14:textId="77777777" w:rsidR="00653A75" w:rsidRDefault="00E055BD" w:rsidP="002325DF">
      <w:r w:rsidRPr="004470BD">
        <w:t>Je vocifère</w:t>
      </w:r>
      <w:r w:rsidR="00653A75">
        <w:t>,</w:t>
      </w:r>
    </w:p>
    <w:p w14:paraId="70E029C4" w14:textId="77777777" w:rsidR="00653A75" w:rsidRDefault="004470BD" w:rsidP="002325DF">
      <w:r>
        <w:t>J</w:t>
      </w:r>
      <w:r w:rsidR="00653A75">
        <w:t>’</w:t>
      </w:r>
      <w:r w:rsidR="00E055BD" w:rsidRPr="004470BD">
        <w:t>en perds les yeux</w:t>
      </w:r>
      <w:r w:rsidR="00653A75">
        <w:t> :</w:t>
      </w:r>
    </w:p>
    <w:p w14:paraId="70E029C5" w14:textId="77777777" w:rsidR="004470BD" w:rsidRDefault="004470BD" w:rsidP="002325DF">
      <w:r>
        <w:t>J</w:t>
      </w:r>
      <w:r w:rsidR="00E055BD" w:rsidRPr="004470BD">
        <w:t>e n</w:t>
      </w:r>
      <w:r w:rsidR="00653A75">
        <w:t>’</w:t>
      </w:r>
      <w:r w:rsidR="00E055BD" w:rsidRPr="004470BD">
        <w:t>ai que faire</w:t>
      </w:r>
    </w:p>
    <w:p w14:paraId="70E029C6" w14:textId="77777777" w:rsidR="00653A75" w:rsidRDefault="004470BD" w:rsidP="002325DF">
      <w:r>
        <w:t>D</w:t>
      </w:r>
      <w:r w:rsidR="00653A75">
        <w:t>’</w:t>
      </w:r>
      <w:r w:rsidR="00E055BD" w:rsidRPr="004470BD">
        <w:t>un cafouilleux</w:t>
      </w:r>
      <w:r w:rsidR="00653A75">
        <w:t>.</w:t>
      </w:r>
    </w:p>
    <w:p w14:paraId="70E029C7" w14:textId="77777777" w:rsidR="00E055BD" w:rsidRPr="004470BD" w:rsidRDefault="00E055BD" w:rsidP="002325DF">
      <w:pPr>
        <w:pStyle w:val="Auteur"/>
      </w:pPr>
      <w:proofErr w:type="spellStart"/>
      <w:r w:rsidRPr="004470BD">
        <w:t>Dénes</w:t>
      </w:r>
      <w:proofErr w:type="spellEnd"/>
      <w:r w:rsidRPr="004470BD">
        <w:t xml:space="preserve"> Kiss</w:t>
      </w:r>
    </w:p>
    <w:p w14:paraId="70E029C8" w14:textId="77777777" w:rsidR="009C7652" w:rsidRPr="004470BD" w:rsidRDefault="00E811C4" w:rsidP="00E811C4">
      <w:pPr>
        <w:pStyle w:val="Notation"/>
      </w:pPr>
      <w:r>
        <w:lastRenderedPageBreak/>
        <w:tab/>
      </w:r>
      <w:r w:rsidR="009C7652" w:rsidRPr="004470BD">
        <w:t>8 points</w:t>
      </w:r>
    </w:p>
    <w:p w14:paraId="70E029C9" w14:textId="77777777" w:rsidR="004470BD" w:rsidRPr="004470BD" w:rsidRDefault="00E055BD" w:rsidP="002325DF">
      <w:pPr>
        <w:pStyle w:val="Titre1"/>
      </w:pPr>
      <w:r w:rsidRPr="004470BD">
        <w:t>Giboulées</w:t>
      </w:r>
    </w:p>
    <w:p w14:paraId="70E029CA" w14:textId="77777777" w:rsidR="004470BD" w:rsidRDefault="004470BD" w:rsidP="002325DF">
      <w:r>
        <w:t>La pluie éparpille un bouquet</w:t>
      </w:r>
    </w:p>
    <w:p w14:paraId="70E029CB" w14:textId="77777777" w:rsidR="00653A75" w:rsidRDefault="00E055BD" w:rsidP="002325DF">
      <w:r w:rsidRPr="004470BD">
        <w:t>De perles tièdes et légères</w:t>
      </w:r>
      <w:r w:rsidR="00653A75">
        <w:t>.</w:t>
      </w:r>
    </w:p>
    <w:p w14:paraId="70E029CC" w14:textId="77777777" w:rsidR="004470BD" w:rsidRDefault="004470BD" w:rsidP="002325DF">
      <w:r>
        <w:t>On entend chanter les bergères</w:t>
      </w:r>
    </w:p>
    <w:p w14:paraId="70E029CD" w14:textId="77777777" w:rsidR="00653A75" w:rsidRDefault="00E055BD" w:rsidP="002325DF">
      <w:r w:rsidRPr="004470BD">
        <w:t>Et les oiseaux dans les bosquets</w:t>
      </w:r>
      <w:r w:rsidR="00653A75">
        <w:t>.</w:t>
      </w:r>
    </w:p>
    <w:p w14:paraId="70E029CE" w14:textId="77777777" w:rsidR="004470BD" w:rsidRPr="004470BD" w:rsidRDefault="004470BD" w:rsidP="002325DF"/>
    <w:p w14:paraId="70E029CF" w14:textId="77777777" w:rsidR="004470BD" w:rsidRDefault="00E055BD" w:rsidP="002325DF">
      <w:r w:rsidRPr="004470BD">
        <w:t>Le sole</w:t>
      </w:r>
      <w:r w:rsidR="004470BD">
        <w:t xml:space="preserve">il joue à </w:t>
      </w:r>
      <w:r w:rsidR="00366EA6">
        <w:t>cachecache</w:t>
      </w:r>
    </w:p>
    <w:p w14:paraId="70E029D0" w14:textId="77777777" w:rsidR="00653A75" w:rsidRDefault="00E055BD" w:rsidP="002325DF">
      <w:r w:rsidRPr="004470BD">
        <w:t>Avec les gros nuages gris</w:t>
      </w:r>
      <w:r w:rsidR="00653A75">
        <w:t>.</w:t>
      </w:r>
    </w:p>
    <w:p w14:paraId="70E029D1" w14:textId="77777777" w:rsidR="00653A75" w:rsidRDefault="00E055BD" w:rsidP="002325DF">
      <w:r w:rsidRPr="004470BD">
        <w:t>Les moutons blancs</w:t>
      </w:r>
      <w:r w:rsidR="00653A75">
        <w:t xml:space="preserve">, </w:t>
      </w:r>
      <w:r w:rsidRPr="004470BD">
        <w:t>les veaux</w:t>
      </w:r>
      <w:r w:rsidR="00653A75">
        <w:t xml:space="preserve">, </w:t>
      </w:r>
      <w:r w:rsidRPr="004470BD">
        <w:t>les vaches</w:t>
      </w:r>
      <w:r w:rsidR="00653A75">
        <w:t>,</w:t>
      </w:r>
    </w:p>
    <w:p w14:paraId="70E029D2" w14:textId="77777777" w:rsidR="00653A75" w:rsidRDefault="00E055BD" w:rsidP="002325DF">
      <w:r w:rsidRPr="004470BD">
        <w:t>Dans les prés semblent tout surpris</w:t>
      </w:r>
      <w:r w:rsidR="00653A75">
        <w:t>.</w:t>
      </w:r>
    </w:p>
    <w:p w14:paraId="70E029D3" w14:textId="77777777" w:rsidR="004470BD" w:rsidRPr="004470BD" w:rsidRDefault="004470BD" w:rsidP="002325DF"/>
    <w:p w14:paraId="70E029D4" w14:textId="77777777" w:rsidR="00653A75" w:rsidRDefault="00E055BD" w:rsidP="002325DF">
      <w:r w:rsidRPr="004470BD">
        <w:t>Et voici que parmi l</w:t>
      </w:r>
      <w:r w:rsidR="00653A75">
        <w:t>’</w:t>
      </w:r>
      <w:r w:rsidRPr="004470BD">
        <w:t>ondée</w:t>
      </w:r>
      <w:r w:rsidR="00653A75">
        <w:t>,</w:t>
      </w:r>
    </w:p>
    <w:p w14:paraId="70E029D5" w14:textId="77777777" w:rsidR="00653A75" w:rsidRDefault="00E055BD" w:rsidP="002325DF">
      <w:r w:rsidRPr="004470BD">
        <w:t>Comme du fond d</w:t>
      </w:r>
      <w:r w:rsidR="00653A75">
        <w:t>’</w:t>
      </w:r>
      <w:r w:rsidRPr="004470BD">
        <w:t>un vrai pastel</w:t>
      </w:r>
      <w:r w:rsidR="00653A75">
        <w:t>,</w:t>
      </w:r>
    </w:p>
    <w:p w14:paraId="70E029D6" w14:textId="77777777" w:rsidR="00653A75" w:rsidRDefault="00E055BD" w:rsidP="002325DF">
      <w:r w:rsidRPr="004470BD">
        <w:t>On voit monter</w:t>
      </w:r>
      <w:r w:rsidR="00653A75">
        <w:t xml:space="preserve">, </w:t>
      </w:r>
      <w:r w:rsidRPr="004470BD">
        <w:t>arche irisée</w:t>
      </w:r>
      <w:r w:rsidR="00653A75">
        <w:t>,</w:t>
      </w:r>
    </w:p>
    <w:p w14:paraId="70E029D7" w14:textId="77777777" w:rsidR="00653A75" w:rsidRDefault="00E055BD" w:rsidP="002325DF">
      <w:r w:rsidRPr="004470BD">
        <w:t>Le pont joyeux d</w:t>
      </w:r>
      <w:r w:rsidR="00653A75">
        <w:t>’</w:t>
      </w:r>
      <w:r w:rsidRPr="004470BD">
        <w:t>un arc-en-ciel</w:t>
      </w:r>
      <w:r w:rsidR="00653A75">
        <w:t>.</w:t>
      </w:r>
    </w:p>
    <w:p w14:paraId="70E029D8" w14:textId="77777777" w:rsidR="00E055BD" w:rsidRPr="004470BD" w:rsidRDefault="00E055BD" w:rsidP="002325DF">
      <w:pPr>
        <w:pStyle w:val="Auteur"/>
      </w:pPr>
      <w:r w:rsidRPr="004470BD">
        <w:t>Raymond Richard</w:t>
      </w:r>
    </w:p>
    <w:p w14:paraId="70E029D9" w14:textId="77777777" w:rsidR="009C7652" w:rsidRPr="005C0104" w:rsidRDefault="00E811C4" w:rsidP="00E811C4">
      <w:pPr>
        <w:pStyle w:val="Notation"/>
      </w:pPr>
      <w:bookmarkStart w:id="74" w:name="bookmark126"/>
      <w:r>
        <w:lastRenderedPageBreak/>
        <w:tab/>
      </w:r>
      <w:r w:rsidR="009C7652" w:rsidRPr="005C0104">
        <w:t>6 points</w:t>
      </w:r>
    </w:p>
    <w:p w14:paraId="70E029DA" w14:textId="77777777" w:rsidR="00653A75" w:rsidRDefault="00E055BD" w:rsidP="002325DF">
      <w:pPr>
        <w:pStyle w:val="Titre1"/>
      </w:pPr>
      <w:r w:rsidRPr="00BF16D2">
        <w:t>Leçon de géographie</w:t>
      </w:r>
    </w:p>
    <w:bookmarkEnd w:id="74"/>
    <w:p w14:paraId="70E029DB" w14:textId="77777777" w:rsidR="004470BD" w:rsidRDefault="00E055BD" w:rsidP="002325DF">
      <w:r w:rsidRPr="004470BD">
        <w:t>L</w:t>
      </w:r>
      <w:r w:rsidR="00653A75">
        <w:t>’</w:t>
      </w:r>
      <w:r w:rsidR="004470BD">
        <w:t>océan a peur de moi</w:t>
      </w:r>
    </w:p>
    <w:p w14:paraId="70E029DC" w14:textId="77777777" w:rsidR="004470BD" w:rsidRDefault="00E055BD" w:rsidP="002325DF">
      <w:r w:rsidRPr="004470BD">
        <w:t>Quand il me voit arriver</w:t>
      </w:r>
    </w:p>
    <w:p w14:paraId="70E029DD" w14:textId="77777777" w:rsidR="00653A75" w:rsidRDefault="004470BD" w:rsidP="002325DF">
      <w:r>
        <w:t>I</w:t>
      </w:r>
      <w:r w:rsidR="00E055BD" w:rsidRPr="004470BD">
        <w:t>l se retire très loin</w:t>
      </w:r>
      <w:r w:rsidR="00653A75">
        <w:t>.</w:t>
      </w:r>
    </w:p>
    <w:p w14:paraId="70E029DE" w14:textId="77777777" w:rsidR="004470BD" w:rsidRPr="004470BD" w:rsidRDefault="004470BD" w:rsidP="002325DF"/>
    <w:p w14:paraId="70E029DF" w14:textId="77777777" w:rsidR="004470BD" w:rsidRDefault="00E055BD" w:rsidP="002325DF">
      <w:r w:rsidRPr="004470BD">
        <w:t>Je lui parle doucement</w:t>
      </w:r>
    </w:p>
    <w:p w14:paraId="70E029E0" w14:textId="77777777" w:rsidR="004470BD" w:rsidRDefault="004470BD" w:rsidP="002325DF">
      <w:r>
        <w:t>D</w:t>
      </w:r>
      <w:r w:rsidR="00653A75">
        <w:t>’</w:t>
      </w:r>
      <w:r w:rsidR="00E055BD" w:rsidRPr="004470BD">
        <w:t>une voix de coquillage</w:t>
      </w:r>
    </w:p>
    <w:p w14:paraId="70E029E1" w14:textId="77777777" w:rsidR="00653A75" w:rsidRDefault="004470BD" w:rsidP="002325DF">
      <w:r>
        <w:t>P</w:t>
      </w:r>
      <w:r w:rsidR="00E055BD" w:rsidRPr="004470BD">
        <w:t>our tenter de l</w:t>
      </w:r>
      <w:r w:rsidR="00653A75">
        <w:t>’</w:t>
      </w:r>
      <w:r w:rsidR="00E055BD" w:rsidRPr="004470BD">
        <w:t>apaiser</w:t>
      </w:r>
      <w:r w:rsidR="00653A75">
        <w:t>.</w:t>
      </w:r>
    </w:p>
    <w:p w14:paraId="70E029E2" w14:textId="77777777" w:rsidR="004470BD" w:rsidRPr="004470BD" w:rsidRDefault="004470BD" w:rsidP="002325DF"/>
    <w:p w14:paraId="70E029E3" w14:textId="77777777" w:rsidR="00653A75" w:rsidRDefault="00E055BD" w:rsidP="002325DF">
      <w:r w:rsidRPr="004470BD">
        <w:t>Mais chaque fois c</w:t>
      </w:r>
      <w:r w:rsidR="00653A75">
        <w:t>’</w:t>
      </w:r>
      <w:r w:rsidRPr="004470BD">
        <w:t>est pareil</w:t>
      </w:r>
      <w:r w:rsidR="00653A75">
        <w:t> :</w:t>
      </w:r>
    </w:p>
    <w:p w14:paraId="70E029E4" w14:textId="77777777" w:rsidR="004470BD" w:rsidRDefault="004470BD" w:rsidP="002325DF">
      <w:r>
        <w:t>I</w:t>
      </w:r>
      <w:r w:rsidR="00E055BD" w:rsidRPr="004470BD">
        <w:t>l me faut au moins six heures</w:t>
      </w:r>
    </w:p>
    <w:p w14:paraId="70E029E5" w14:textId="77777777" w:rsidR="00653A75" w:rsidRDefault="004470BD" w:rsidP="002325DF">
      <w:r>
        <w:t>P</w:t>
      </w:r>
      <w:r w:rsidR="00E055BD" w:rsidRPr="004470BD">
        <w:t>our enfin l</w:t>
      </w:r>
      <w:r w:rsidR="00653A75">
        <w:t>’</w:t>
      </w:r>
      <w:r w:rsidR="00E055BD" w:rsidRPr="004470BD">
        <w:t>apprivoiser</w:t>
      </w:r>
      <w:r w:rsidR="00653A75">
        <w:t>.</w:t>
      </w:r>
    </w:p>
    <w:p w14:paraId="70E029E6" w14:textId="77777777" w:rsidR="004470BD" w:rsidRPr="004470BD" w:rsidRDefault="004470BD" w:rsidP="002325DF"/>
    <w:p w14:paraId="70E029E7" w14:textId="77777777" w:rsidR="004470BD" w:rsidRDefault="00E055BD" w:rsidP="002325DF">
      <w:r w:rsidRPr="004470BD">
        <w:t>Alors il revient vers moi</w:t>
      </w:r>
    </w:p>
    <w:p w14:paraId="70E029E8" w14:textId="77777777" w:rsidR="00653A75" w:rsidRDefault="004470BD" w:rsidP="002325DF">
      <w:r>
        <w:t>E</w:t>
      </w:r>
      <w:r w:rsidR="00E055BD" w:rsidRPr="004470BD">
        <w:t>t il me lèche les pieds</w:t>
      </w:r>
      <w:r w:rsidR="00653A75">
        <w:t>.</w:t>
      </w:r>
    </w:p>
    <w:p w14:paraId="70E029E9" w14:textId="77777777" w:rsidR="00E055BD" w:rsidRPr="004470BD" w:rsidRDefault="00E055BD" w:rsidP="002325DF">
      <w:pPr>
        <w:pStyle w:val="Auteur"/>
      </w:pPr>
      <w:r w:rsidRPr="004470BD">
        <w:t xml:space="preserve">Christian </w:t>
      </w:r>
      <w:proofErr w:type="spellStart"/>
      <w:r w:rsidRPr="004470BD">
        <w:t>Poslaniec</w:t>
      </w:r>
      <w:proofErr w:type="spellEnd"/>
    </w:p>
    <w:p w14:paraId="70E029EA" w14:textId="4D10A9CE" w:rsidR="009C7652" w:rsidRPr="00863F01" w:rsidRDefault="00E811C4" w:rsidP="00E811C4">
      <w:pPr>
        <w:pStyle w:val="Notation"/>
      </w:pPr>
      <w:bookmarkStart w:id="75" w:name="bookmark127"/>
      <w:r>
        <w:lastRenderedPageBreak/>
        <w:tab/>
      </w:r>
      <w:r w:rsidR="00970F4D">
        <w:t>10</w:t>
      </w:r>
      <w:r w:rsidR="009C7652" w:rsidRPr="00863F01">
        <w:t xml:space="preserve"> points</w:t>
      </w:r>
    </w:p>
    <w:p w14:paraId="70E029EB" w14:textId="77777777" w:rsidR="00863F01" w:rsidRPr="00863F01" w:rsidRDefault="00E055BD" w:rsidP="002325DF">
      <w:pPr>
        <w:pStyle w:val="Titre1"/>
      </w:pPr>
      <w:r w:rsidRPr="00863F01">
        <w:t>La chanson de Gavroche</w:t>
      </w:r>
    </w:p>
    <w:bookmarkEnd w:id="75"/>
    <w:p w14:paraId="70E029EC" w14:textId="77777777" w:rsidR="00653A75" w:rsidRDefault="00E055BD" w:rsidP="002325DF">
      <w:r w:rsidRPr="00863F01">
        <w:t>On est laid à Nanterre</w:t>
      </w:r>
      <w:r w:rsidR="00653A75">
        <w:t>,</w:t>
      </w:r>
    </w:p>
    <w:p w14:paraId="70E029ED" w14:textId="77777777" w:rsidR="00653A75" w:rsidRDefault="00E055BD" w:rsidP="002325DF">
      <w:r w:rsidRPr="00863F01">
        <w:t>C</w:t>
      </w:r>
      <w:r w:rsidR="00653A75">
        <w:t>’</w:t>
      </w:r>
      <w:r w:rsidRPr="00863F01">
        <w:t>est la faute à Voltaire</w:t>
      </w:r>
      <w:r w:rsidR="00653A75">
        <w:t>,</w:t>
      </w:r>
    </w:p>
    <w:p w14:paraId="70E029EE" w14:textId="77777777" w:rsidR="00653A75" w:rsidRDefault="00E055BD" w:rsidP="002325DF">
      <w:r w:rsidRPr="00863F01">
        <w:t>Et bête à Palaiseau</w:t>
      </w:r>
      <w:r w:rsidR="00653A75">
        <w:t>,</w:t>
      </w:r>
    </w:p>
    <w:p w14:paraId="70E029EF" w14:textId="77777777" w:rsidR="00653A75" w:rsidRDefault="00E055BD" w:rsidP="002325DF">
      <w:r w:rsidRPr="00863F01">
        <w:t>C</w:t>
      </w:r>
      <w:r w:rsidR="00653A75">
        <w:t>’</w:t>
      </w:r>
      <w:r w:rsidRPr="00863F01">
        <w:t>est la faute à Rousseau</w:t>
      </w:r>
      <w:r w:rsidR="00653A75">
        <w:t>.</w:t>
      </w:r>
    </w:p>
    <w:p w14:paraId="70E029F0" w14:textId="77777777" w:rsidR="00863F01" w:rsidRPr="00863F01" w:rsidRDefault="00863F01" w:rsidP="002325DF"/>
    <w:p w14:paraId="70E029F1" w14:textId="77777777" w:rsidR="00653A75" w:rsidRDefault="00E055BD" w:rsidP="002325DF">
      <w:r w:rsidRPr="00863F01">
        <w:t>Je ne suis pas notaire</w:t>
      </w:r>
      <w:r w:rsidR="00653A75">
        <w:t>,</w:t>
      </w:r>
    </w:p>
    <w:p w14:paraId="70E029F2" w14:textId="77777777" w:rsidR="00653A75" w:rsidRDefault="00E055BD" w:rsidP="002325DF">
      <w:r w:rsidRPr="00863F01">
        <w:t>C</w:t>
      </w:r>
      <w:r w:rsidR="00653A75">
        <w:t>’</w:t>
      </w:r>
      <w:r w:rsidRPr="00863F01">
        <w:t>est la faute à Voltaire</w:t>
      </w:r>
      <w:r w:rsidR="00653A75">
        <w:t>,</w:t>
      </w:r>
    </w:p>
    <w:p w14:paraId="70E029F3" w14:textId="77777777" w:rsidR="00653A75" w:rsidRDefault="00E055BD" w:rsidP="002325DF">
      <w:r w:rsidRPr="00863F01">
        <w:t>Je suis petit oiseau</w:t>
      </w:r>
      <w:r w:rsidR="00653A75">
        <w:t>,</w:t>
      </w:r>
    </w:p>
    <w:p w14:paraId="70E029F4" w14:textId="77777777" w:rsidR="00653A75" w:rsidRDefault="00E055BD" w:rsidP="002325DF">
      <w:r w:rsidRPr="00863F01">
        <w:t>C</w:t>
      </w:r>
      <w:r w:rsidR="00653A75">
        <w:t>’</w:t>
      </w:r>
      <w:r w:rsidRPr="00863F01">
        <w:t>est la faute à Rousseau</w:t>
      </w:r>
      <w:r w:rsidR="00653A75">
        <w:t>.</w:t>
      </w:r>
    </w:p>
    <w:p w14:paraId="70E029F5" w14:textId="77777777" w:rsidR="00863F01" w:rsidRPr="00863F01" w:rsidRDefault="00863F01" w:rsidP="002325DF"/>
    <w:p w14:paraId="70E029F6" w14:textId="77777777" w:rsidR="00653A75" w:rsidRDefault="00E055BD" w:rsidP="002325DF">
      <w:r w:rsidRPr="00863F01">
        <w:t>Joie est mon caractère</w:t>
      </w:r>
      <w:r w:rsidR="00653A75">
        <w:t>,</w:t>
      </w:r>
    </w:p>
    <w:p w14:paraId="70E029F7" w14:textId="77777777" w:rsidR="00653A75" w:rsidRDefault="00E055BD" w:rsidP="002325DF">
      <w:r w:rsidRPr="00863F01">
        <w:t>C</w:t>
      </w:r>
      <w:r w:rsidR="00653A75">
        <w:t>’</w:t>
      </w:r>
      <w:r w:rsidRPr="00863F01">
        <w:t>est la faute à Voltaire</w:t>
      </w:r>
      <w:r w:rsidR="00653A75">
        <w:t>,</w:t>
      </w:r>
    </w:p>
    <w:p w14:paraId="70E029F8" w14:textId="77777777" w:rsidR="00653A75" w:rsidRDefault="00E055BD" w:rsidP="002325DF">
      <w:r w:rsidRPr="00863F01">
        <w:t>Misère est mon trousseau</w:t>
      </w:r>
      <w:r w:rsidR="00653A75">
        <w:t>,</w:t>
      </w:r>
    </w:p>
    <w:p w14:paraId="70E029F9" w14:textId="77777777" w:rsidR="00653A75" w:rsidRDefault="00E055BD" w:rsidP="002325DF">
      <w:r w:rsidRPr="00863F01">
        <w:t>C</w:t>
      </w:r>
      <w:r w:rsidR="00653A75">
        <w:t>’</w:t>
      </w:r>
      <w:r w:rsidRPr="00863F01">
        <w:t>est la faute à Rousseau</w:t>
      </w:r>
      <w:r w:rsidR="00653A75">
        <w:t>.</w:t>
      </w:r>
    </w:p>
    <w:p w14:paraId="70E029FA" w14:textId="77777777" w:rsidR="00863F01" w:rsidRPr="00863F01" w:rsidRDefault="00863F01" w:rsidP="002325DF"/>
    <w:p w14:paraId="70E029FB" w14:textId="77777777" w:rsidR="00653A75" w:rsidRDefault="00E055BD" w:rsidP="002325DF">
      <w:r w:rsidRPr="00863F01">
        <w:t>Je suis tombé par terre</w:t>
      </w:r>
      <w:r w:rsidR="00653A75">
        <w:t>,</w:t>
      </w:r>
    </w:p>
    <w:p w14:paraId="70E029FC" w14:textId="77777777" w:rsidR="00653A75" w:rsidRDefault="00E055BD" w:rsidP="002325DF">
      <w:r w:rsidRPr="00863F01">
        <w:t>C</w:t>
      </w:r>
      <w:r w:rsidR="00653A75">
        <w:t>’</w:t>
      </w:r>
      <w:r w:rsidRPr="00863F01">
        <w:t>est la faute à Voltaire</w:t>
      </w:r>
      <w:r w:rsidR="00653A75">
        <w:t>,</w:t>
      </w:r>
    </w:p>
    <w:p w14:paraId="70E029FD" w14:textId="77777777" w:rsidR="00653A75" w:rsidRDefault="00E055BD" w:rsidP="002325DF">
      <w:r w:rsidRPr="00863F01">
        <w:t>Le nez dans le ruisseau</w:t>
      </w:r>
      <w:r w:rsidR="00653A75">
        <w:t>,</w:t>
      </w:r>
    </w:p>
    <w:p w14:paraId="70E029FE" w14:textId="77777777" w:rsidR="00653A75" w:rsidRDefault="00E055BD" w:rsidP="002325DF">
      <w:r w:rsidRPr="00863F01">
        <w:t>C</w:t>
      </w:r>
      <w:r w:rsidR="00653A75">
        <w:t>’</w:t>
      </w:r>
      <w:r w:rsidRPr="00863F01">
        <w:t>est la faute à Rousseau</w:t>
      </w:r>
      <w:r w:rsidR="00653A75">
        <w:t>.</w:t>
      </w:r>
    </w:p>
    <w:p w14:paraId="70E029FF" w14:textId="77777777" w:rsidR="00E055BD" w:rsidRPr="00863F01" w:rsidRDefault="00E055BD" w:rsidP="002325DF">
      <w:pPr>
        <w:pStyle w:val="Auteur"/>
      </w:pPr>
      <w:r w:rsidRPr="00863F01">
        <w:t>Victor Hugo</w:t>
      </w:r>
    </w:p>
    <w:p w14:paraId="70E02A00" w14:textId="6BDFC10B" w:rsidR="009C7652" w:rsidRPr="00863F01" w:rsidRDefault="00E811C4" w:rsidP="00E811C4">
      <w:pPr>
        <w:pStyle w:val="Notation"/>
      </w:pPr>
      <w:bookmarkStart w:id="76" w:name="bookmark128"/>
      <w:r>
        <w:lastRenderedPageBreak/>
        <w:tab/>
      </w:r>
      <w:r w:rsidR="00970F4D">
        <w:t>12</w:t>
      </w:r>
      <w:r w:rsidR="009C7652" w:rsidRPr="00863F01">
        <w:t xml:space="preserve"> points</w:t>
      </w:r>
    </w:p>
    <w:p w14:paraId="70E02A01" w14:textId="77777777" w:rsidR="00863F01" w:rsidRPr="00863F01" w:rsidRDefault="00E055BD" w:rsidP="002325DF">
      <w:pPr>
        <w:pStyle w:val="Titre1"/>
      </w:pPr>
      <w:r w:rsidRPr="00863F01">
        <w:t>La fourmi et la cigale</w:t>
      </w:r>
    </w:p>
    <w:bookmarkEnd w:id="76"/>
    <w:p w14:paraId="70E02A02" w14:textId="77777777" w:rsidR="00863F01" w:rsidRDefault="00E055BD" w:rsidP="002325DF">
      <w:r w:rsidRPr="00863F01">
        <w:t>Une fourmi fait l</w:t>
      </w:r>
      <w:r w:rsidR="00653A75">
        <w:t>’</w:t>
      </w:r>
      <w:r w:rsidR="00863F01">
        <w:t>ascension</w:t>
      </w:r>
    </w:p>
    <w:p w14:paraId="70E02A03" w14:textId="77777777" w:rsidR="00863F01" w:rsidRDefault="00863F01" w:rsidP="002325DF">
      <w:r>
        <w:t>D</w:t>
      </w:r>
      <w:r w:rsidR="00653A75">
        <w:t>’</w:t>
      </w:r>
      <w:r>
        <w:t>une herbe flexible</w:t>
      </w:r>
    </w:p>
    <w:p w14:paraId="70E02A04" w14:textId="77777777" w:rsidR="00863F01" w:rsidRDefault="00863F01" w:rsidP="002325DF">
      <w:r>
        <w:t>E</w:t>
      </w:r>
      <w:r w:rsidR="00E055BD" w:rsidRPr="00863F01">
        <w:t>lle ne se rend pas compte</w:t>
      </w:r>
    </w:p>
    <w:p w14:paraId="70E02A05" w14:textId="77777777" w:rsidR="00E055BD" w:rsidRDefault="00863F01" w:rsidP="002325DF">
      <w:r>
        <w:t>D</w:t>
      </w:r>
      <w:r w:rsidR="00E055BD" w:rsidRPr="00863F01">
        <w:t>e la difficulté de son entreprise</w:t>
      </w:r>
    </w:p>
    <w:p w14:paraId="70E02A06" w14:textId="77777777" w:rsidR="00863F01" w:rsidRPr="00863F01" w:rsidRDefault="00863F01" w:rsidP="002325DF"/>
    <w:p w14:paraId="70E02A07" w14:textId="77777777" w:rsidR="00863F01" w:rsidRDefault="00863F01" w:rsidP="002325DF">
      <w:r>
        <w:t>E</w:t>
      </w:r>
      <w:r w:rsidR="00E055BD" w:rsidRPr="00863F01">
        <w:t>lle s</w:t>
      </w:r>
      <w:r w:rsidR="00653A75">
        <w:t>’</w:t>
      </w:r>
      <w:r w:rsidR="00E055BD" w:rsidRPr="00863F01">
        <w:t>obstine la pauvrette</w:t>
      </w:r>
    </w:p>
    <w:p w14:paraId="70E02A08" w14:textId="77777777" w:rsidR="00863F01" w:rsidRDefault="00863F01" w:rsidP="002325DF">
      <w:r>
        <w:t>Dans son dessein délirant</w:t>
      </w:r>
    </w:p>
    <w:p w14:paraId="70E02A09" w14:textId="77777777" w:rsidR="00863F01" w:rsidRDefault="00863F01" w:rsidP="002325DF">
      <w:r>
        <w:t>P</w:t>
      </w:r>
      <w:r w:rsidR="00E055BD" w:rsidRPr="00863F01">
        <w:t>our elle c</w:t>
      </w:r>
      <w:r w:rsidR="00653A75">
        <w:t>’</w:t>
      </w:r>
      <w:r w:rsidR="00E055BD" w:rsidRPr="00863F01">
        <w:t>est un Eve</w:t>
      </w:r>
      <w:r>
        <w:t>rest</w:t>
      </w:r>
    </w:p>
    <w:p w14:paraId="70E02A0A" w14:textId="77777777" w:rsidR="00E055BD" w:rsidRDefault="00863F01" w:rsidP="002325DF">
      <w:r>
        <w:t>P</w:t>
      </w:r>
      <w:r w:rsidR="00E055BD" w:rsidRPr="00863F01">
        <w:t>our elle c</w:t>
      </w:r>
      <w:r w:rsidR="00653A75">
        <w:t>’</w:t>
      </w:r>
      <w:r w:rsidR="00E055BD" w:rsidRPr="00863F01">
        <w:t>est un Mont-Blanc</w:t>
      </w:r>
    </w:p>
    <w:p w14:paraId="70E02A0B" w14:textId="77777777" w:rsidR="00863F01" w:rsidRPr="00863F01" w:rsidRDefault="00863F01" w:rsidP="002325DF"/>
    <w:p w14:paraId="70E02A0C" w14:textId="77777777" w:rsidR="00863F01" w:rsidRDefault="00863F01" w:rsidP="002325DF">
      <w:r>
        <w:t>C</w:t>
      </w:r>
      <w:r w:rsidR="00E055BD" w:rsidRPr="00863F01">
        <w:t>e qui devait arriver arrive</w:t>
      </w:r>
    </w:p>
    <w:p w14:paraId="70E02A0D" w14:textId="77777777" w:rsidR="00863F01" w:rsidRDefault="00863F01" w:rsidP="002325DF">
      <w:r>
        <w:t>E</w:t>
      </w:r>
      <w:r w:rsidR="00E055BD" w:rsidRPr="00863F01">
        <w:t xml:space="preserve">lle choit </w:t>
      </w:r>
      <w:proofErr w:type="spellStart"/>
      <w:r w:rsidR="00E055BD" w:rsidRPr="00863F01">
        <w:t>patatratement</w:t>
      </w:r>
      <w:proofErr w:type="spellEnd"/>
    </w:p>
    <w:p w14:paraId="70E02A0E" w14:textId="77777777" w:rsidR="00863F01" w:rsidRDefault="00863F01" w:rsidP="002325DF">
      <w:r>
        <w:t>U</w:t>
      </w:r>
      <w:r w:rsidR="00E055BD" w:rsidRPr="00863F01">
        <w:t>ne cigale la reçoit dans ses bras</w:t>
      </w:r>
    </w:p>
    <w:p w14:paraId="70E02A0F" w14:textId="77777777" w:rsidR="00E055BD" w:rsidRDefault="00863F01" w:rsidP="002325DF">
      <w:r>
        <w:t>B</w:t>
      </w:r>
      <w:r w:rsidR="00E055BD" w:rsidRPr="00863F01">
        <w:t>ien gentiment</w:t>
      </w:r>
    </w:p>
    <w:p w14:paraId="70E02A10" w14:textId="77777777" w:rsidR="00863F01" w:rsidRPr="00863F01" w:rsidRDefault="00863F01" w:rsidP="002325DF"/>
    <w:p w14:paraId="70E02A11" w14:textId="77777777" w:rsidR="00863F01" w:rsidRDefault="00653A75" w:rsidP="002325DF">
      <w:r>
        <w:t>« </w:t>
      </w:r>
      <w:r w:rsidR="00863F01">
        <w:t>E</w:t>
      </w:r>
      <w:r w:rsidR="00E055BD" w:rsidRPr="00863F01">
        <w:t>h dit-elle point n</w:t>
      </w:r>
      <w:r>
        <w:t>’</w:t>
      </w:r>
      <w:r w:rsidR="00E055BD" w:rsidRPr="00863F01">
        <w:t>est la saison</w:t>
      </w:r>
    </w:p>
    <w:p w14:paraId="70E02A12" w14:textId="77777777" w:rsidR="00653A75" w:rsidRDefault="00E055BD" w:rsidP="002325DF">
      <w:proofErr w:type="gramStart"/>
      <w:r w:rsidRPr="00863F01">
        <w:t>des</w:t>
      </w:r>
      <w:proofErr w:type="gramEnd"/>
      <w:r w:rsidRPr="00863F01">
        <w:t xml:space="preserve"> sports alpinistes</w:t>
      </w:r>
    </w:p>
    <w:p w14:paraId="70E02A13" w14:textId="77777777" w:rsidR="00653A75" w:rsidRDefault="00653A75" w:rsidP="002325DF">
      <w:r>
        <w:t>(</w:t>
      </w:r>
      <w:proofErr w:type="gramStart"/>
      <w:r w:rsidR="00E055BD" w:rsidRPr="00863F01">
        <w:t>vous</w:t>
      </w:r>
      <w:proofErr w:type="gramEnd"/>
      <w:r w:rsidR="00E055BD" w:rsidRPr="00863F01">
        <w:t xml:space="preserve"> ne vous êtes pas fait mal j</w:t>
      </w:r>
      <w:r>
        <w:t>’</w:t>
      </w:r>
      <w:r w:rsidR="00E055BD" w:rsidRPr="00863F01">
        <w:t>espère</w:t>
      </w:r>
      <w:r>
        <w:t> ?)</w:t>
      </w:r>
    </w:p>
    <w:p w14:paraId="70E02A14" w14:textId="77777777" w:rsidR="000B0689" w:rsidRPr="00863F01" w:rsidRDefault="00E055BD" w:rsidP="002325DF">
      <w:proofErr w:type="gramStart"/>
      <w:r w:rsidRPr="00863F01">
        <w:t>et</w:t>
      </w:r>
      <w:proofErr w:type="gramEnd"/>
      <w:r w:rsidRPr="00863F01">
        <w:t xml:space="preserve"> maintenant dansons </w:t>
      </w:r>
      <w:proofErr w:type="spellStart"/>
      <w:r w:rsidRPr="00863F01">
        <w:t>dansons</w:t>
      </w:r>
      <w:proofErr w:type="spellEnd"/>
      <w:r w:rsidRPr="00863F01">
        <w:t xml:space="preserve"> une bourrée ou une matchiche</w:t>
      </w:r>
      <w:r w:rsidR="00653A75">
        <w:t>. »</w:t>
      </w:r>
    </w:p>
    <w:p w14:paraId="70E02A15" w14:textId="77777777" w:rsidR="00E055BD" w:rsidRPr="00863F01" w:rsidRDefault="00E055BD" w:rsidP="002325DF">
      <w:pPr>
        <w:pStyle w:val="Auteur"/>
      </w:pPr>
      <w:r w:rsidRPr="00863F01">
        <w:t>Raymond Queneau</w:t>
      </w:r>
    </w:p>
    <w:p w14:paraId="70E02A16" w14:textId="770CDB2E" w:rsidR="009C7652" w:rsidRPr="00863F01" w:rsidRDefault="00E811C4" w:rsidP="00E811C4">
      <w:pPr>
        <w:pStyle w:val="Notation"/>
      </w:pPr>
      <w:r>
        <w:lastRenderedPageBreak/>
        <w:tab/>
      </w:r>
      <w:r w:rsidR="009C7652" w:rsidRPr="00863F01">
        <w:t>1</w:t>
      </w:r>
      <w:r w:rsidR="00566F3E">
        <w:t>2</w:t>
      </w:r>
      <w:r w:rsidR="009C7652" w:rsidRPr="00863F01">
        <w:t xml:space="preserve"> points</w:t>
      </w:r>
    </w:p>
    <w:p w14:paraId="70E02A17" w14:textId="77777777" w:rsidR="00863F01" w:rsidRPr="00863F01" w:rsidRDefault="00E055BD" w:rsidP="002325DF">
      <w:pPr>
        <w:pStyle w:val="Titre1"/>
      </w:pPr>
      <w:r w:rsidRPr="00863F01">
        <w:t>L</w:t>
      </w:r>
      <w:r w:rsidR="00653A75">
        <w:t>’</w:t>
      </w:r>
      <w:r w:rsidRPr="00863F01">
        <w:t>averse</w:t>
      </w:r>
    </w:p>
    <w:p w14:paraId="70E02A18" w14:textId="77777777" w:rsidR="00863F01" w:rsidRDefault="00863F01" w:rsidP="002325DF">
      <w:r>
        <w:t>Un arbre tremble sous le vent</w:t>
      </w:r>
    </w:p>
    <w:p w14:paraId="70E02A19" w14:textId="77777777" w:rsidR="00653A75" w:rsidRDefault="00E055BD" w:rsidP="002325DF">
      <w:r w:rsidRPr="00863F01">
        <w:t>Les volets claquent</w:t>
      </w:r>
      <w:r w:rsidR="00653A75">
        <w:t>.</w:t>
      </w:r>
    </w:p>
    <w:p w14:paraId="70E02A1A" w14:textId="77777777" w:rsidR="00653A75" w:rsidRDefault="00E055BD" w:rsidP="002325DF">
      <w:r w:rsidRPr="00863F01">
        <w:t>Comme il a plu</w:t>
      </w:r>
      <w:r w:rsidR="00653A75">
        <w:t xml:space="preserve">, </w:t>
      </w:r>
      <w:r w:rsidRPr="00863F01">
        <w:t>l</w:t>
      </w:r>
      <w:r w:rsidR="00653A75">
        <w:t>’</w:t>
      </w:r>
      <w:r w:rsidRPr="00863F01">
        <w:t>eau fait des flaques</w:t>
      </w:r>
      <w:r w:rsidR="00653A75">
        <w:t>.</w:t>
      </w:r>
    </w:p>
    <w:p w14:paraId="70E02A1B" w14:textId="77777777" w:rsidR="00863F01" w:rsidRPr="00863F01" w:rsidRDefault="00863F01" w:rsidP="002325DF"/>
    <w:p w14:paraId="70E02A1C" w14:textId="77777777" w:rsidR="00863F01" w:rsidRDefault="00E055BD" w:rsidP="002325DF">
      <w:r w:rsidRPr="00863F01">
        <w:t>Des feuilles volent sous le vent</w:t>
      </w:r>
    </w:p>
    <w:p w14:paraId="70E02A1D" w14:textId="77777777" w:rsidR="00653A75" w:rsidRDefault="00E055BD" w:rsidP="002325DF">
      <w:r w:rsidRPr="00863F01">
        <w:t>Qui les disperse</w:t>
      </w:r>
      <w:r w:rsidR="00653A75">
        <w:t>.</w:t>
      </w:r>
    </w:p>
    <w:p w14:paraId="70E02A1E" w14:textId="77777777" w:rsidR="00653A75" w:rsidRDefault="00E055BD" w:rsidP="002325DF">
      <w:r w:rsidRPr="00863F01">
        <w:t>Et</w:t>
      </w:r>
      <w:r w:rsidR="00653A75">
        <w:t xml:space="preserve">, </w:t>
      </w:r>
      <w:r w:rsidRPr="00863F01">
        <w:t>brusquement</w:t>
      </w:r>
      <w:r w:rsidR="00653A75">
        <w:t xml:space="preserve">, </w:t>
      </w:r>
      <w:r w:rsidRPr="00863F01">
        <w:t>il pleut à verse</w:t>
      </w:r>
      <w:r w:rsidR="00653A75">
        <w:t>.</w:t>
      </w:r>
    </w:p>
    <w:p w14:paraId="70E02A1F" w14:textId="77777777" w:rsidR="00863F01" w:rsidRPr="00863F01" w:rsidRDefault="00863F01" w:rsidP="002325DF"/>
    <w:p w14:paraId="70E02A20" w14:textId="77777777" w:rsidR="00653A75" w:rsidRDefault="00E055BD" w:rsidP="002325DF">
      <w:r w:rsidRPr="00863F01">
        <w:t xml:space="preserve">Le jour </w:t>
      </w:r>
      <w:r w:rsidR="00D50A4C" w:rsidRPr="00863F01">
        <w:t>décroit</w:t>
      </w:r>
      <w:r w:rsidR="00653A75">
        <w:t>.</w:t>
      </w:r>
    </w:p>
    <w:p w14:paraId="70E02A21" w14:textId="77777777" w:rsidR="00E055BD" w:rsidRPr="00863F01" w:rsidRDefault="00E055BD" w:rsidP="002325DF">
      <w:r w:rsidRPr="00863F01">
        <w:t>Sur l</w:t>
      </w:r>
      <w:r w:rsidR="00653A75">
        <w:t>’</w:t>
      </w:r>
      <w:r w:rsidRPr="00863F01">
        <w:t>horizon qui diminue</w:t>
      </w:r>
    </w:p>
    <w:p w14:paraId="70E02A22" w14:textId="2BE6E459" w:rsidR="00E055BD" w:rsidRPr="00863F01" w:rsidRDefault="00970F4D" w:rsidP="002325DF">
      <w:r>
        <w:t>J</w:t>
      </w:r>
      <w:r w:rsidR="00E055BD" w:rsidRPr="00863F01">
        <w:t>e vois la silhouette nue</w:t>
      </w:r>
    </w:p>
    <w:p w14:paraId="70E02A23" w14:textId="77777777" w:rsidR="00653A75" w:rsidRDefault="00E055BD" w:rsidP="002325DF">
      <w:r w:rsidRPr="00863F01">
        <w:t>D</w:t>
      </w:r>
      <w:r w:rsidR="00653A75">
        <w:t>’</w:t>
      </w:r>
      <w:r w:rsidRPr="00863F01">
        <w:t>un clocher mince avec sa croix</w:t>
      </w:r>
      <w:r w:rsidR="00653A75">
        <w:t>.</w:t>
      </w:r>
    </w:p>
    <w:p w14:paraId="70E02A24" w14:textId="77777777" w:rsidR="00863F01" w:rsidRPr="00863F01" w:rsidRDefault="00863F01" w:rsidP="002325DF"/>
    <w:p w14:paraId="70E02A25" w14:textId="77777777" w:rsidR="00653A75" w:rsidRDefault="00E055BD" w:rsidP="002325DF">
      <w:r w:rsidRPr="00863F01">
        <w:t>Dans le silence</w:t>
      </w:r>
      <w:r w:rsidR="00653A75">
        <w:t>,</w:t>
      </w:r>
    </w:p>
    <w:p w14:paraId="70E02A26" w14:textId="77777777" w:rsidR="00653A75" w:rsidRDefault="00E055BD" w:rsidP="002325DF">
      <w:r w:rsidRPr="00863F01">
        <w:t>J</w:t>
      </w:r>
      <w:r w:rsidR="00653A75">
        <w:t>’</w:t>
      </w:r>
      <w:r w:rsidRPr="00863F01">
        <w:t>entends la cloche d</w:t>
      </w:r>
      <w:r w:rsidR="00653A75">
        <w:t>’</w:t>
      </w:r>
      <w:r w:rsidRPr="00863F01">
        <w:t>un couvent</w:t>
      </w:r>
      <w:r w:rsidR="00653A75">
        <w:t>.</w:t>
      </w:r>
    </w:p>
    <w:p w14:paraId="70E02A27" w14:textId="77777777" w:rsidR="00863F01" w:rsidRDefault="00E055BD" w:rsidP="002325DF">
      <w:r w:rsidRPr="00863F01">
        <w:t>Elle s</w:t>
      </w:r>
      <w:r w:rsidR="00653A75">
        <w:t>’</w:t>
      </w:r>
      <w:r w:rsidRPr="00863F01">
        <w:t>élève</w:t>
      </w:r>
      <w:r w:rsidR="00653A75">
        <w:t xml:space="preserve">, </w:t>
      </w:r>
      <w:r w:rsidRPr="00863F01">
        <w:t>elle s</w:t>
      </w:r>
      <w:r w:rsidR="00653A75">
        <w:t>’</w:t>
      </w:r>
      <w:r w:rsidRPr="00863F01">
        <w:t>élance</w:t>
      </w:r>
    </w:p>
    <w:p w14:paraId="70E02A28" w14:textId="77777777" w:rsidR="00653A75" w:rsidRDefault="00E055BD" w:rsidP="002325DF">
      <w:r w:rsidRPr="00863F01">
        <w:t>Et puis retombe avec le vent</w:t>
      </w:r>
      <w:r w:rsidR="00653A75">
        <w:t>.</w:t>
      </w:r>
    </w:p>
    <w:p w14:paraId="70E02A29" w14:textId="77777777" w:rsidR="00863F01" w:rsidRPr="00863F01" w:rsidRDefault="00863F01" w:rsidP="002325DF"/>
    <w:p w14:paraId="70E02A2A" w14:textId="77777777" w:rsidR="00863F01" w:rsidRDefault="00E055BD" w:rsidP="002325DF">
      <w:r w:rsidRPr="00863F01">
        <w:t>Un arbre que le vent traverse</w:t>
      </w:r>
    </w:p>
    <w:p w14:paraId="70E02A2B" w14:textId="77777777" w:rsidR="00863F01" w:rsidRDefault="00E055BD" w:rsidP="002325DF">
      <w:r w:rsidRPr="00863F01">
        <w:t>Geint doucement</w:t>
      </w:r>
    </w:p>
    <w:p w14:paraId="70E02A2C" w14:textId="77777777" w:rsidR="00863F01" w:rsidRDefault="00E055BD" w:rsidP="002325DF">
      <w:r w:rsidRPr="00863F01">
        <w:t>Comme une floue et molle averse</w:t>
      </w:r>
    </w:p>
    <w:p w14:paraId="70E02A2D" w14:textId="77777777" w:rsidR="00653A75" w:rsidRDefault="00E055BD" w:rsidP="002325DF">
      <w:r w:rsidRPr="00863F01">
        <w:t>Qui s</w:t>
      </w:r>
      <w:r w:rsidR="00653A75">
        <w:t>’</w:t>
      </w:r>
      <w:r w:rsidRPr="00863F01">
        <w:t>enfle et tombe à tout moment</w:t>
      </w:r>
      <w:r w:rsidR="00653A75">
        <w:t>.</w:t>
      </w:r>
    </w:p>
    <w:p w14:paraId="70E02A2E" w14:textId="77777777" w:rsidR="00E055BD" w:rsidRPr="00863F01" w:rsidRDefault="00E055BD" w:rsidP="002325DF">
      <w:pPr>
        <w:pStyle w:val="Auteur"/>
      </w:pPr>
      <w:r w:rsidRPr="00863F01">
        <w:t>Francis Carco</w:t>
      </w:r>
    </w:p>
    <w:p w14:paraId="70E02A2F" w14:textId="77777777" w:rsidR="009C7652" w:rsidRPr="0047505C" w:rsidRDefault="00E811C4" w:rsidP="00E811C4">
      <w:pPr>
        <w:pStyle w:val="Notation"/>
      </w:pPr>
      <w:bookmarkStart w:id="77" w:name="bookmark140"/>
      <w:r>
        <w:lastRenderedPageBreak/>
        <w:tab/>
      </w:r>
      <w:r w:rsidR="009C7652" w:rsidRPr="0047505C">
        <w:t>6 points</w:t>
      </w:r>
    </w:p>
    <w:p w14:paraId="70E02A30" w14:textId="77777777" w:rsidR="0047505C" w:rsidRPr="0047505C" w:rsidRDefault="00E055BD" w:rsidP="002325DF">
      <w:pPr>
        <w:pStyle w:val="Titre1"/>
      </w:pPr>
      <w:r w:rsidRPr="0047505C">
        <w:t>La Mer secrète</w:t>
      </w:r>
    </w:p>
    <w:bookmarkEnd w:id="77"/>
    <w:p w14:paraId="70E02A31" w14:textId="77777777" w:rsidR="00653A75" w:rsidRDefault="00E055BD" w:rsidP="002325DF">
      <w:r w:rsidRPr="0047505C">
        <w:t>Quand nul ne la regarde</w:t>
      </w:r>
      <w:r w:rsidR="00653A75">
        <w:t>,</w:t>
      </w:r>
    </w:p>
    <w:p w14:paraId="70E02A32" w14:textId="77777777" w:rsidR="00653A75" w:rsidRDefault="00E055BD" w:rsidP="002325DF">
      <w:r w:rsidRPr="0047505C">
        <w:t>La mer n</w:t>
      </w:r>
      <w:r w:rsidR="00653A75">
        <w:t>’</w:t>
      </w:r>
      <w:r w:rsidRPr="0047505C">
        <w:t>est plus la mer</w:t>
      </w:r>
      <w:r w:rsidR="00653A75">
        <w:t>,</w:t>
      </w:r>
    </w:p>
    <w:p w14:paraId="70E02A33" w14:textId="77777777" w:rsidR="0047505C" w:rsidRDefault="00E055BD" w:rsidP="002325DF">
      <w:r w:rsidRPr="0047505C">
        <w:t>Elle est ce que nous sommes</w:t>
      </w:r>
    </w:p>
    <w:p w14:paraId="70E02A34" w14:textId="77777777" w:rsidR="00653A75" w:rsidRDefault="00E055BD" w:rsidP="002325DF">
      <w:r w:rsidRPr="0047505C">
        <w:t>Lorsque nul ne nous voit</w:t>
      </w:r>
      <w:r w:rsidR="00653A75">
        <w:t>.</w:t>
      </w:r>
    </w:p>
    <w:p w14:paraId="70E02A35" w14:textId="77777777" w:rsidR="00653A75" w:rsidRDefault="00E055BD" w:rsidP="002325DF">
      <w:r w:rsidRPr="0047505C">
        <w:t>Elle a d</w:t>
      </w:r>
      <w:r w:rsidR="00653A75">
        <w:t>’</w:t>
      </w:r>
      <w:r w:rsidRPr="0047505C">
        <w:t>autres poissons</w:t>
      </w:r>
      <w:r w:rsidR="00653A75">
        <w:t>,</w:t>
      </w:r>
    </w:p>
    <w:p w14:paraId="70E02A36" w14:textId="77777777" w:rsidR="00653A75" w:rsidRDefault="00E055BD" w:rsidP="002325DF">
      <w:r w:rsidRPr="0047505C">
        <w:t>D</w:t>
      </w:r>
      <w:r w:rsidR="00653A75">
        <w:t>’</w:t>
      </w:r>
      <w:r w:rsidRPr="0047505C">
        <w:t>autres vagues aussi</w:t>
      </w:r>
      <w:r w:rsidR="00653A75">
        <w:t>.</w:t>
      </w:r>
    </w:p>
    <w:p w14:paraId="70E02A37" w14:textId="77777777" w:rsidR="0047505C" w:rsidRDefault="00E055BD" w:rsidP="002325DF">
      <w:r w:rsidRPr="0047505C">
        <w:t>C</w:t>
      </w:r>
      <w:r w:rsidR="00653A75">
        <w:t>’</w:t>
      </w:r>
      <w:r w:rsidRPr="0047505C">
        <w:t>est la mer pour la mer</w:t>
      </w:r>
    </w:p>
    <w:p w14:paraId="70E02A38" w14:textId="77777777" w:rsidR="0047505C" w:rsidRDefault="0047505C" w:rsidP="002325DF">
      <w:r>
        <w:t>Et pour ceux qui en rêvent</w:t>
      </w:r>
    </w:p>
    <w:p w14:paraId="70E02A39" w14:textId="77777777" w:rsidR="00E055BD" w:rsidRPr="0047505C" w:rsidRDefault="0047505C" w:rsidP="002325DF">
      <w:r>
        <w:t>C</w:t>
      </w:r>
      <w:r w:rsidR="00E055BD" w:rsidRPr="0047505C">
        <w:t>omme je fais ici</w:t>
      </w:r>
    </w:p>
    <w:p w14:paraId="70E02A3A" w14:textId="77777777" w:rsidR="00E055BD" w:rsidRPr="0047505C" w:rsidRDefault="00E055BD" w:rsidP="002325DF">
      <w:pPr>
        <w:pStyle w:val="Auteur"/>
      </w:pPr>
      <w:r w:rsidRPr="0047505C">
        <w:t>Jules Supervielle</w:t>
      </w:r>
    </w:p>
    <w:p w14:paraId="70E02A3B" w14:textId="7C111A50" w:rsidR="009C7652" w:rsidRPr="0047505C" w:rsidRDefault="00E811C4" w:rsidP="00E811C4">
      <w:pPr>
        <w:pStyle w:val="Notation"/>
      </w:pPr>
      <w:bookmarkStart w:id="78" w:name="bookmark141"/>
      <w:r>
        <w:lastRenderedPageBreak/>
        <w:tab/>
      </w:r>
      <w:r w:rsidR="00970F4D">
        <w:t>8</w:t>
      </w:r>
      <w:r w:rsidR="009C7652" w:rsidRPr="0047505C">
        <w:t xml:space="preserve"> points</w:t>
      </w:r>
    </w:p>
    <w:p w14:paraId="70E02A3C" w14:textId="77777777" w:rsidR="000B0689" w:rsidRPr="0047505C" w:rsidRDefault="00E055BD" w:rsidP="002325DF">
      <w:pPr>
        <w:pStyle w:val="Titre1"/>
      </w:pPr>
      <w:r w:rsidRPr="0047505C">
        <w:t>Chanson du va-et-vient du vent</w:t>
      </w:r>
      <w:bookmarkEnd w:id="78"/>
    </w:p>
    <w:p w14:paraId="70E02A3D" w14:textId="77777777" w:rsidR="00653A75" w:rsidRDefault="00E055BD" w:rsidP="002325DF">
      <w:r w:rsidRPr="0047505C">
        <w:t>Sur ma joue un baiser</w:t>
      </w:r>
      <w:r w:rsidR="00653A75">
        <w:t>.</w:t>
      </w:r>
    </w:p>
    <w:p w14:paraId="70E02A3E" w14:textId="77777777" w:rsidR="00653A75" w:rsidRDefault="00E055BD" w:rsidP="002325DF">
      <w:r w:rsidRPr="0047505C">
        <w:t>Oui</w:t>
      </w:r>
      <w:r w:rsidR="00653A75">
        <w:t xml:space="preserve">, </w:t>
      </w:r>
      <w:r w:rsidRPr="0047505C">
        <w:t>le vent passe</w:t>
      </w:r>
      <w:r w:rsidR="00653A75">
        <w:t>.</w:t>
      </w:r>
    </w:p>
    <w:p w14:paraId="70E02A3F" w14:textId="77777777" w:rsidR="0047505C" w:rsidRDefault="0047505C" w:rsidP="002325DF">
      <w:r>
        <w:t>Sur ma joue nulle trace</w:t>
      </w:r>
    </w:p>
    <w:p w14:paraId="70E02A40" w14:textId="77777777" w:rsidR="00653A75" w:rsidRDefault="00E055BD" w:rsidP="002325DF">
      <w:r w:rsidRPr="0047505C">
        <w:t>Du vent passé</w:t>
      </w:r>
      <w:r w:rsidR="00653A75">
        <w:t>.</w:t>
      </w:r>
    </w:p>
    <w:p w14:paraId="70E02A41" w14:textId="77777777" w:rsidR="0047505C" w:rsidRPr="0047505C" w:rsidRDefault="0047505C" w:rsidP="002325DF"/>
    <w:p w14:paraId="70E02A42" w14:textId="77777777" w:rsidR="00653A75" w:rsidRDefault="00E055BD" w:rsidP="002325DF">
      <w:r w:rsidRPr="0047505C">
        <w:t>Sur ta joue un baiser</w:t>
      </w:r>
      <w:r w:rsidR="00653A75">
        <w:t>.</w:t>
      </w:r>
    </w:p>
    <w:p w14:paraId="70E02A43" w14:textId="77777777" w:rsidR="00653A75" w:rsidRDefault="00E055BD" w:rsidP="002325DF">
      <w:r w:rsidRPr="0047505C">
        <w:t>Oui</w:t>
      </w:r>
      <w:r w:rsidR="00653A75">
        <w:t xml:space="preserve">, </w:t>
      </w:r>
      <w:r w:rsidRPr="0047505C">
        <w:t>le vent passe</w:t>
      </w:r>
      <w:r w:rsidR="00653A75">
        <w:t>.</w:t>
      </w:r>
    </w:p>
    <w:p w14:paraId="70E02A44" w14:textId="77777777" w:rsidR="0047505C" w:rsidRDefault="0047505C" w:rsidP="002325DF">
      <w:r>
        <w:t>Sur ta joue nulle trace</w:t>
      </w:r>
    </w:p>
    <w:p w14:paraId="70E02A45" w14:textId="77777777" w:rsidR="00653A75" w:rsidRDefault="00E055BD" w:rsidP="002325DF">
      <w:r w:rsidRPr="0047505C">
        <w:t>Du vent glissé</w:t>
      </w:r>
      <w:r w:rsidR="00653A75">
        <w:t>.</w:t>
      </w:r>
    </w:p>
    <w:p w14:paraId="70E02A46" w14:textId="77777777" w:rsidR="0047505C" w:rsidRPr="0047505C" w:rsidRDefault="0047505C" w:rsidP="002325DF"/>
    <w:p w14:paraId="70E02A47" w14:textId="77777777" w:rsidR="00653A75" w:rsidRDefault="00E055BD" w:rsidP="002325DF">
      <w:r w:rsidRPr="0047505C">
        <w:t>Sur nos joues un baiser</w:t>
      </w:r>
      <w:r w:rsidR="00653A75">
        <w:t>.</w:t>
      </w:r>
    </w:p>
    <w:p w14:paraId="70E02A48" w14:textId="77777777" w:rsidR="00653A75" w:rsidRDefault="00E055BD" w:rsidP="002325DF">
      <w:r w:rsidRPr="0047505C">
        <w:t>Oui</w:t>
      </w:r>
      <w:r w:rsidR="00653A75">
        <w:t xml:space="preserve">, </w:t>
      </w:r>
      <w:r w:rsidRPr="0047505C">
        <w:t>le vent passe</w:t>
      </w:r>
      <w:r w:rsidR="00653A75">
        <w:t>.</w:t>
      </w:r>
    </w:p>
    <w:p w14:paraId="70E02A49" w14:textId="77777777" w:rsidR="0047505C" w:rsidRDefault="0047505C" w:rsidP="002325DF">
      <w:r>
        <w:t>Sur nos joues nulle trace</w:t>
      </w:r>
    </w:p>
    <w:p w14:paraId="70E02A4A" w14:textId="77777777" w:rsidR="00653A75" w:rsidRDefault="00E055BD" w:rsidP="002325DF">
      <w:r w:rsidRPr="0047505C">
        <w:t>Du vent glacé</w:t>
      </w:r>
      <w:r w:rsidR="00653A75">
        <w:t>.</w:t>
      </w:r>
    </w:p>
    <w:p w14:paraId="70E02A4B" w14:textId="77777777" w:rsidR="00E055BD" w:rsidRPr="0047505C" w:rsidRDefault="00E055BD" w:rsidP="002325DF">
      <w:pPr>
        <w:pStyle w:val="Auteur"/>
      </w:pPr>
      <w:r w:rsidRPr="0047505C">
        <w:t>Paul Fort</w:t>
      </w:r>
    </w:p>
    <w:p w14:paraId="70E02A4C" w14:textId="77777777" w:rsidR="009C7652" w:rsidRPr="0047505C" w:rsidRDefault="00E811C4" w:rsidP="00E811C4">
      <w:pPr>
        <w:pStyle w:val="Notation"/>
      </w:pPr>
      <w:bookmarkStart w:id="79" w:name="bookmark142"/>
      <w:r>
        <w:lastRenderedPageBreak/>
        <w:tab/>
      </w:r>
      <w:r w:rsidR="009C7652" w:rsidRPr="0047505C">
        <w:t>6 points</w:t>
      </w:r>
    </w:p>
    <w:p w14:paraId="70E02A4D" w14:textId="77777777" w:rsidR="0047505C" w:rsidRPr="0047505C" w:rsidRDefault="00E055BD" w:rsidP="002325DF">
      <w:pPr>
        <w:pStyle w:val="Titre1"/>
      </w:pPr>
      <w:r w:rsidRPr="0047505C">
        <w:t>Maman m</w:t>
      </w:r>
      <w:r w:rsidR="00653A75">
        <w:t>’</w:t>
      </w:r>
      <w:r w:rsidRPr="0047505C">
        <w:t>aime</w:t>
      </w:r>
    </w:p>
    <w:bookmarkEnd w:id="79"/>
    <w:p w14:paraId="70E02A4E" w14:textId="77777777" w:rsidR="0047505C" w:rsidRDefault="00E055BD" w:rsidP="002325DF">
      <w:r w:rsidRPr="0047505C">
        <w:t>Maman m</w:t>
      </w:r>
      <w:r w:rsidR="00653A75">
        <w:t>’</w:t>
      </w:r>
      <w:r w:rsidR="0047505C">
        <w:t>aime</w:t>
      </w:r>
    </w:p>
    <w:p w14:paraId="70E02A4F" w14:textId="77777777" w:rsidR="0047505C" w:rsidRDefault="00E055BD" w:rsidP="002325DF">
      <w:r w:rsidRPr="0047505C">
        <w:t>Me donne la main</w:t>
      </w:r>
    </w:p>
    <w:p w14:paraId="70E02A50" w14:textId="77777777" w:rsidR="0047505C" w:rsidRDefault="00E055BD" w:rsidP="002325DF">
      <w:r w:rsidRPr="0047505C">
        <w:t>Apprivoise la mer</w:t>
      </w:r>
    </w:p>
    <w:p w14:paraId="70E02A51" w14:textId="77777777" w:rsidR="0047505C" w:rsidRDefault="00E055BD" w:rsidP="002325DF">
      <w:r w:rsidRPr="0047505C">
        <w:t>Autorise quelques vagues</w:t>
      </w:r>
    </w:p>
    <w:p w14:paraId="70E02A52" w14:textId="5D74099F" w:rsidR="0047505C" w:rsidRDefault="00970F4D" w:rsidP="002325DF">
      <w:proofErr w:type="spellStart"/>
      <w:r>
        <w:t>A</w:t>
      </w:r>
      <w:proofErr w:type="spellEnd"/>
      <w:r w:rsidR="00E055BD" w:rsidRPr="0047505C">
        <w:t xml:space="preserve"> chahuter avec moi</w:t>
      </w:r>
    </w:p>
    <w:p w14:paraId="70E02A53" w14:textId="77777777" w:rsidR="0047505C" w:rsidRDefault="00E055BD" w:rsidP="002325DF">
      <w:r w:rsidRPr="0047505C">
        <w:t>Puis me montre des coquillages</w:t>
      </w:r>
    </w:p>
    <w:p w14:paraId="70E02A54" w14:textId="77777777" w:rsidR="0047505C" w:rsidRDefault="00E055BD" w:rsidP="002325DF">
      <w:r w:rsidRPr="0047505C">
        <w:t>Plus beaux que des diamants</w:t>
      </w:r>
    </w:p>
    <w:p w14:paraId="70E02A55" w14:textId="77777777" w:rsidR="0047505C" w:rsidRDefault="00E055BD" w:rsidP="002325DF">
      <w:r w:rsidRPr="0047505C">
        <w:t>Puis me montre des poissons</w:t>
      </w:r>
    </w:p>
    <w:p w14:paraId="70E02A56" w14:textId="77777777" w:rsidR="0047505C" w:rsidRDefault="00E055BD" w:rsidP="002325DF">
      <w:r w:rsidRPr="0047505C">
        <w:t>Plus vifs que des étoiles filantes</w:t>
      </w:r>
    </w:p>
    <w:p w14:paraId="70E02A57" w14:textId="77777777" w:rsidR="0047505C" w:rsidRDefault="00E055BD" w:rsidP="002325DF">
      <w:r w:rsidRPr="0047505C">
        <w:t>Puis me montre des crabes</w:t>
      </w:r>
    </w:p>
    <w:p w14:paraId="5DE1D110" w14:textId="77777777" w:rsidR="00970F4D" w:rsidRDefault="00E055BD" w:rsidP="002325DF">
      <w:r w:rsidRPr="0047505C">
        <w:t>Qui sont les petits boxeurs</w:t>
      </w:r>
    </w:p>
    <w:p w14:paraId="70E02A58" w14:textId="523F3505" w:rsidR="00653A75" w:rsidRDefault="00E055BD" w:rsidP="002325DF">
      <w:r w:rsidRPr="0047505C">
        <w:t>Des grèves</w:t>
      </w:r>
      <w:r w:rsidR="00653A75">
        <w:t>.</w:t>
      </w:r>
    </w:p>
    <w:p w14:paraId="70E02A59" w14:textId="77777777" w:rsidR="00E055BD" w:rsidRPr="0047505C" w:rsidRDefault="00E055BD" w:rsidP="002325DF">
      <w:pPr>
        <w:pStyle w:val="Auteur"/>
      </w:pPr>
      <w:r w:rsidRPr="0047505C">
        <w:t xml:space="preserve">Gilles </w:t>
      </w:r>
      <w:proofErr w:type="spellStart"/>
      <w:r w:rsidRPr="0047505C">
        <w:t>Brulet</w:t>
      </w:r>
      <w:proofErr w:type="spellEnd"/>
    </w:p>
    <w:p w14:paraId="70E02A5A" w14:textId="77777777" w:rsidR="009C7652" w:rsidRPr="0047505C" w:rsidRDefault="00E811C4" w:rsidP="00E811C4">
      <w:pPr>
        <w:pStyle w:val="Notation"/>
      </w:pPr>
      <w:r>
        <w:lastRenderedPageBreak/>
        <w:tab/>
      </w:r>
      <w:r w:rsidR="009C7652" w:rsidRPr="0047505C">
        <w:t>6 points</w:t>
      </w:r>
    </w:p>
    <w:p w14:paraId="70E02A5B" w14:textId="18FE9C09" w:rsidR="00653A75" w:rsidRDefault="00E055BD" w:rsidP="002325DF">
      <w:pPr>
        <w:pStyle w:val="Titre1"/>
      </w:pPr>
      <w:r w:rsidRPr="00BF16D2">
        <w:t>Le chat</w:t>
      </w:r>
    </w:p>
    <w:p w14:paraId="70E02A5C" w14:textId="77777777" w:rsidR="00653A75" w:rsidRDefault="00E055BD" w:rsidP="002325DF">
      <w:r w:rsidRPr="0047505C">
        <w:t>Dans ma cervelle se promène</w:t>
      </w:r>
      <w:r w:rsidR="00653A75">
        <w:t>,</w:t>
      </w:r>
    </w:p>
    <w:p w14:paraId="70E02A5D" w14:textId="77777777" w:rsidR="00653A75" w:rsidRDefault="00E055BD" w:rsidP="002325DF">
      <w:r w:rsidRPr="0047505C">
        <w:t>Ainsi qu</w:t>
      </w:r>
      <w:r w:rsidR="00653A75">
        <w:t>’</w:t>
      </w:r>
      <w:r w:rsidRPr="0047505C">
        <w:t>en son appartement</w:t>
      </w:r>
      <w:r w:rsidR="00653A75">
        <w:t>,</w:t>
      </w:r>
    </w:p>
    <w:p w14:paraId="70E02A5E" w14:textId="77777777" w:rsidR="00653A75" w:rsidRDefault="00E055BD" w:rsidP="002325DF">
      <w:r w:rsidRPr="0047505C">
        <w:t>Un beau chat</w:t>
      </w:r>
      <w:r w:rsidR="00653A75">
        <w:t xml:space="preserve">, </w:t>
      </w:r>
      <w:r w:rsidRPr="0047505C">
        <w:t>fort</w:t>
      </w:r>
      <w:r w:rsidR="00653A75">
        <w:t xml:space="preserve">, </w:t>
      </w:r>
      <w:r w:rsidRPr="0047505C">
        <w:t>doux et charmant</w:t>
      </w:r>
      <w:r w:rsidR="00653A75">
        <w:t> ;</w:t>
      </w:r>
    </w:p>
    <w:p w14:paraId="70E02A5F" w14:textId="77777777" w:rsidR="00653A75" w:rsidRDefault="00E055BD" w:rsidP="002325DF">
      <w:r w:rsidRPr="0047505C">
        <w:t>Quand il miaule</w:t>
      </w:r>
      <w:r w:rsidR="00653A75">
        <w:t xml:space="preserve">, </w:t>
      </w:r>
      <w:r w:rsidRPr="0047505C">
        <w:t>on l</w:t>
      </w:r>
      <w:r w:rsidR="00653A75">
        <w:t>’</w:t>
      </w:r>
      <w:r w:rsidRPr="0047505C">
        <w:t>entend à peine</w:t>
      </w:r>
      <w:r w:rsidR="00653A75">
        <w:t>,</w:t>
      </w:r>
    </w:p>
    <w:p w14:paraId="70E02A60" w14:textId="77777777" w:rsidR="00653A75" w:rsidRDefault="00E055BD" w:rsidP="002325DF">
      <w:r w:rsidRPr="0047505C">
        <w:t>Tant son timbre est tendre et discret</w:t>
      </w:r>
      <w:r w:rsidR="00653A75">
        <w:t> ;</w:t>
      </w:r>
    </w:p>
    <w:p w14:paraId="70E02A61" w14:textId="77777777" w:rsidR="00653A75" w:rsidRDefault="00E055BD" w:rsidP="002325DF">
      <w:r w:rsidRPr="0047505C">
        <w:t>Mais que sa voix s</w:t>
      </w:r>
      <w:r w:rsidR="00653A75">
        <w:t>’</w:t>
      </w:r>
      <w:r w:rsidRPr="0047505C">
        <w:t>apaise ou gronde</w:t>
      </w:r>
      <w:r w:rsidR="00653A75">
        <w:t>,</w:t>
      </w:r>
    </w:p>
    <w:p w14:paraId="70E02A62" w14:textId="77777777" w:rsidR="00653A75" w:rsidRDefault="00E055BD" w:rsidP="002325DF">
      <w:r w:rsidRPr="0047505C">
        <w:t>Elle est toujours suave et profonde</w:t>
      </w:r>
      <w:r w:rsidR="00653A75">
        <w:t>.</w:t>
      </w:r>
    </w:p>
    <w:p w14:paraId="70E02A63" w14:textId="77777777" w:rsidR="00653A75" w:rsidRDefault="00E055BD" w:rsidP="002325DF">
      <w:r w:rsidRPr="0047505C">
        <w:t>C</w:t>
      </w:r>
      <w:r w:rsidR="00653A75">
        <w:t>’</w:t>
      </w:r>
      <w:r w:rsidRPr="0047505C">
        <w:t>est là son charme et son secret</w:t>
      </w:r>
      <w:r w:rsidR="00653A75">
        <w:t>. […]</w:t>
      </w:r>
    </w:p>
    <w:p w14:paraId="33A36A0D" w14:textId="77777777" w:rsidR="00970F4D" w:rsidRDefault="00970F4D" w:rsidP="002325DF">
      <w:pPr>
        <w:pStyle w:val="Auteur"/>
      </w:pPr>
      <w:r>
        <w:t>Extrait</w:t>
      </w:r>
    </w:p>
    <w:p w14:paraId="70E02A64" w14:textId="42E0582C" w:rsidR="00E055BD" w:rsidRPr="0047505C" w:rsidRDefault="00970F4D" w:rsidP="00970F4D">
      <w:pPr>
        <w:pStyle w:val="Auteur"/>
        <w:spacing w:before="0"/>
      </w:pPr>
      <w:proofErr w:type="gramStart"/>
      <w:r>
        <w:t>de</w:t>
      </w:r>
      <w:proofErr w:type="gramEnd"/>
      <w:r>
        <w:t xml:space="preserve"> </w:t>
      </w:r>
      <w:r w:rsidR="00E055BD" w:rsidRPr="0047505C">
        <w:t>Charles Baudelaire</w:t>
      </w:r>
    </w:p>
    <w:p w14:paraId="70E02A65" w14:textId="77777777" w:rsidR="009C7652" w:rsidRPr="0047505C" w:rsidRDefault="00E811C4" w:rsidP="00E811C4">
      <w:pPr>
        <w:pStyle w:val="Notation"/>
      </w:pPr>
      <w:r>
        <w:lastRenderedPageBreak/>
        <w:tab/>
      </w:r>
      <w:r w:rsidR="009C7652" w:rsidRPr="0047505C">
        <w:t>6 points</w:t>
      </w:r>
    </w:p>
    <w:p w14:paraId="70E02A66" w14:textId="77777777" w:rsidR="0047505C" w:rsidRPr="0047505C" w:rsidRDefault="009C7652" w:rsidP="002325DF">
      <w:pPr>
        <w:pStyle w:val="Titre1"/>
      </w:pPr>
      <w:r>
        <w:t xml:space="preserve"> </w:t>
      </w:r>
      <w:r w:rsidR="00653A75">
        <w:t>« </w:t>
      </w:r>
      <w:r w:rsidR="00756E6B" w:rsidRPr="0047505C">
        <w:t>J</w:t>
      </w:r>
      <w:r w:rsidR="00653A75">
        <w:t>’</w:t>
      </w:r>
      <w:r w:rsidR="00756E6B" w:rsidRPr="0047505C">
        <w:t>aime le rouge</w:t>
      </w:r>
      <w:r w:rsidR="00653A75">
        <w:t> »</w:t>
      </w:r>
    </w:p>
    <w:p w14:paraId="70E02A67" w14:textId="4897A50B" w:rsidR="0047505C" w:rsidRDefault="00653A75" w:rsidP="002325DF">
      <w:r>
        <w:t>« </w:t>
      </w:r>
      <w:r w:rsidR="00756E6B" w:rsidRPr="0047505C">
        <w:t>J</w:t>
      </w:r>
      <w:r>
        <w:t>’</w:t>
      </w:r>
      <w:r w:rsidR="00756E6B" w:rsidRPr="0047505C">
        <w:t>aime le rouge</w:t>
      </w:r>
      <w:r>
        <w:t> »</w:t>
      </w:r>
    </w:p>
    <w:p w14:paraId="70E02A68" w14:textId="77777777" w:rsidR="0047505C" w:rsidRDefault="00756E6B" w:rsidP="002325DF">
      <w:proofErr w:type="gramStart"/>
      <w:r w:rsidRPr="0047505C">
        <w:t>chuchote</w:t>
      </w:r>
      <w:proofErr w:type="gramEnd"/>
      <w:r w:rsidRPr="0047505C">
        <w:t xml:space="preserve"> la fraise à la cerise</w:t>
      </w:r>
    </w:p>
    <w:p w14:paraId="70E02A69" w14:textId="77777777" w:rsidR="0047505C" w:rsidRDefault="0047505C" w:rsidP="002325DF"/>
    <w:p w14:paraId="70E02A6A" w14:textId="77777777" w:rsidR="0047505C" w:rsidRDefault="00653A75" w:rsidP="002325DF">
      <w:r>
        <w:t>« </w:t>
      </w:r>
      <w:r w:rsidR="00756E6B" w:rsidRPr="0047505C">
        <w:t>J</w:t>
      </w:r>
      <w:r>
        <w:t>’</w:t>
      </w:r>
      <w:r w:rsidR="00756E6B" w:rsidRPr="0047505C">
        <w:t>aime le rouge</w:t>
      </w:r>
      <w:r>
        <w:t> »</w:t>
      </w:r>
    </w:p>
    <w:p w14:paraId="70E02A6B" w14:textId="77777777" w:rsidR="0047505C" w:rsidRDefault="00756E6B" w:rsidP="002325DF">
      <w:proofErr w:type="gramStart"/>
      <w:r w:rsidRPr="0047505C">
        <w:t>dit</w:t>
      </w:r>
      <w:proofErr w:type="gramEnd"/>
      <w:r w:rsidRPr="0047505C">
        <w:t xml:space="preserve"> la cerise à la framboise</w:t>
      </w:r>
    </w:p>
    <w:p w14:paraId="70E02A6C" w14:textId="77777777" w:rsidR="0047505C" w:rsidRDefault="0047505C" w:rsidP="002325DF"/>
    <w:p w14:paraId="70E02A6D" w14:textId="77777777" w:rsidR="0047505C" w:rsidRDefault="00653A75" w:rsidP="002325DF">
      <w:r>
        <w:t>« </w:t>
      </w:r>
      <w:r w:rsidR="00756E6B" w:rsidRPr="0047505C">
        <w:t>J</w:t>
      </w:r>
      <w:r>
        <w:t>’</w:t>
      </w:r>
      <w:r w:rsidR="00756E6B" w:rsidRPr="0047505C">
        <w:t>aime le rouge</w:t>
      </w:r>
      <w:r>
        <w:t> »</w:t>
      </w:r>
    </w:p>
    <w:p w14:paraId="70E02A6E" w14:textId="77777777" w:rsidR="0047505C" w:rsidRDefault="00756E6B" w:rsidP="002325DF">
      <w:proofErr w:type="gramStart"/>
      <w:r w:rsidRPr="0047505C">
        <w:t>répète</w:t>
      </w:r>
      <w:proofErr w:type="gramEnd"/>
      <w:r w:rsidRPr="0047505C">
        <w:t xml:space="preserve"> la framboise à la coccinelle</w:t>
      </w:r>
    </w:p>
    <w:p w14:paraId="70E02A6F" w14:textId="77777777" w:rsidR="0047505C" w:rsidRDefault="0047505C" w:rsidP="002325DF"/>
    <w:p w14:paraId="70E02A70" w14:textId="77777777" w:rsidR="0047505C" w:rsidRDefault="00653A75" w:rsidP="002325DF">
      <w:r>
        <w:t>« </w:t>
      </w:r>
      <w:r w:rsidR="00756E6B" w:rsidRPr="0047505C">
        <w:t>Moi aussi</w:t>
      </w:r>
      <w:r>
        <w:t> »</w:t>
      </w:r>
    </w:p>
    <w:p w14:paraId="70E02A71" w14:textId="77777777" w:rsidR="00756E6B" w:rsidRDefault="00756E6B" w:rsidP="002325DF">
      <w:proofErr w:type="gramStart"/>
      <w:r w:rsidRPr="0047505C">
        <w:t>mais</w:t>
      </w:r>
      <w:proofErr w:type="gramEnd"/>
      <w:r w:rsidRPr="0047505C">
        <w:t xml:space="preserve"> avec du noir</w:t>
      </w:r>
      <w:r w:rsidR="0047505C">
        <w:t xml:space="preserve"> </w:t>
      </w:r>
      <w:r w:rsidRPr="0047505C">
        <w:t>répond la coccinelle</w:t>
      </w:r>
    </w:p>
    <w:p w14:paraId="70E02A72" w14:textId="77777777" w:rsidR="0047505C" w:rsidRPr="0047505C" w:rsidRDefault="0047505C" w:rsidP="002325DF"/>
    <w:p w14:paraId="70E02A73" w14:textId="77777777" w:rsidR="0047505C" w:rsidRDefault="00653A75" w:rsidP="002325DF">
      <w:r>
        <w:t>« </w:t>
      </w:r>
      <w:r w:rsidR="00756E6B" w:rsidRPr="0047505C">
        <w:t>Le noir éclaire un peu plus le mystère</w:t>
      </w:r>
      <w:r>
        <w:t> »</w:t>
      </w:r>
    </w:p>
    <w:p w14:paraId="70E02A74" w14:textId="77777777" w:rsidR="00653A75" w:rsidRDefault="00756E6B" w:rsidP="002325DF">
      <w:proofErr w:type="gramStart"/>
      <w:r w:rsidRPr="0047505C">
        <w:t>murmure</w:t>
      </w:r>
      <w:proofErr w:type="gramEnd"/>
      <w:r w:rsidRPr="0047505C">
        <w:t xml:space="preserve"> en s</w:t>
      </w:r>
      <w:r w:rsidR="00653A75">
        <w:t>’</w:t>
      </w:r>
      <w:r w:rsidRPr="0047505C">
        <w:t>envolant un zygène</w:t>
      </w:r>
      <w:r w:rsidR="00653A75">
        <w:t>.</w:t>
      </w:r>
    </w:p>
    <w:p w14:paraId="70E02A75" w14:textId="77777777" w:rsidR="00756E6B" w:rsidRPr="0047505C" w:rsidRDefault="00756E6B" w:rsidP="002325DF">
      <w:pPr>
        <w:pStyle w:val="Auteur"/>
      </w:pPr>
      <w:r w:rsidRPr="0047505C">
        <w:t xml:space="preserve">Patrick </w:t>
      </w:r>
      <w:proofErr w:type="spellStart"/>
      <w:r w:rsidRPr="0047505C">
        <w:t>Joquel</w:t>
      </w:r>
      <w:proofErr w:type="spellEnd"/>
    </w:p>
    <w:p w14:paraId="70E02A76" w14:textId="0B3ECA2C" w:rsidR="009C7652" w:rsidRPr="0047505C" w:rsidRDefault="00E811C4" w:rsidP="00E811C4">
      <w:pPr>
        <w:pStyle w:val="Notation"/>
      </w:pPr>
      <w:r>
        <w:lastRenderedPageBreak/>
        <w:tab/>
      </w:r>
      <w:r w:rsidR="00566F3E">
        <w:t>6</w:t>
      </w:r>
      <w:r w:rsidR="009C7652" w:rsidRPr="0047505C">
        <w:t xml:space="preserve"> points</w:t>
      </w:r>
    </w:p>
    <w:p w14:paraId="70E02A77" w14:textId="77777777" w:rsidR="0047505C" w:rsidRPr="0047505C" w:rsidRDefault="00756E6B" w:rsidP="002325DF">
      <w:pPr>
        <w:pStyle w:val="Titre1"/>
      </w:pPr>
      <w:r w:rsidRPr="0047505C">
        <w:t>Il fait beau</w:t>
      </w:r>
    </w:p>
    <w:p w14:paraId="70E02A78" w14:textId="77777777" w:rsidR="00653A75" w:rsidRDefault="00756E6B" w:rsidP="002325DF">
      <w:r w:rsidRPr="0047505C">
        <w:t>Il fait beau ce matin sur la terre</w:t>
      </w:r>
      <w:r w:rsidR="00653A75">
        <w:t>.</w:t>
      </w:r>
    </w:p>
    <w:p w14:paraId="70E02A79" w14:textId="77777777" w:rsidR="0047505C" w:rsidRDefault="00756E6B" w:rsidP="002325DF">
      <w:r w:rsidRPr="0047505C">
        <w:t>Un petit vent de mai s</w:t>
      </w:r>
      <w:r w:rsidR="00653A75">
        <w:t>’</w:t>
      </w:r>
      <w:r w:rsidR="0047505C">
        <w:t>est levé tôt</w:t>
      </w:r>
    </w:p>
    <w:p w14:paraId="70E02A7A" w14:textId="77777777" w:rsidR="00653A75" w:rsidRDefault="00756E6B" w:rsidP="002325DF">
      <w:r w:rsidRPr="0047505C">
        <w:t>Pour nous le dire</w:t>
      </w:r>
      <w:r w:rsidR="00653A75">
        <w:t>.</w:t>
      </w:r>
    </w:p>
    <w:p w14:paraId="70E02A7B" w14:textId="77777777" w:rsidR="0047505C" w:rsidRDefault="0047505C" w:rsidP="002325DF">
      <w:r>
        <w:t>Un ciel tout neuf</w:t>
      </w:r>
    </w:p>
    <w:p w14:paraId="70E02A7C" w14:textId="77777777" w:rsidR="00653A75" w:rsidRDefault="00756E6B" w:rsidP="002325DF">
      <w:r w:rsidRPr="0047505C">
        <w:t>A sauté par-dessus les collines</w:t>
      </w:r>
      <w:r w:rsidR="00653A75">
        <w:t>,</w:t>
      </w:r>
    </w:p>
    <w:p w14:paraId="70E02A7D" w14:textId="77777777" w:rsidR="00653A75" w:rsidRDefault="00756E6B" w:rsidP="002325DF">
      <w:r w:rsidRPr="0047505C">
        <w:t>Chargé d</w:t>
      </w:r>
      <w:r w:rsidR="00653A75">
        <w:t>’</w:t>
      </w:r>
      <w:r w:rsidRPr="0047505C">
        <w:t>odeurs</w:t>
      </w:r>
      <w:r w:rsidR="00653A75">
        <w:t xml:space="preserve">, </w:t>
      </w:r>
      <w:r w:rsidRPr="0047505C">
        <w:t>d</w:t>
      </w:r>
      <w:r w:rsidR="00653A75">
        <w:t>’</w:t>
      </w:r>
      <w:r w:rsidRPr="0047505C">
        <w:t>abeilles</w:t>
      </w:r>
      <w:r w:rsidR="00653A75">
        <w:t xml:space="preserve">, </w:t>
      </w:r>
      <w:r w:rsidRPr="0047505C">
        <w:t>d</w:t>
      </w:r>
      <w:r w:rsidR="00653A75">
        <w:t>’</w:t>
      </w:r>
      <w:r w:rsidRPr="0047505C">
        <w:t>aubépines</w:t>
      </w:r>
      <w:r w:rsidR="00653A75">
        <w:t>,</w:t>
      </w:r>
    </w:p>
    <w:p w14:paraId="70E02A7E" w14:textId="77777777" w:rsidR="0047505C" w:rsidRDefault="00756E6B" w:rsidP="002325DF">
      <w:r w:rsidRPr="0047505C">
        <w:t>Et mille oiseaux s</w:t>
      </w:r>
      <w:r w:rsidR="00653A75">
        <w:t>’</w:t>
      </w:r>
      <w:r w:rsidRPr="0047505C">
        <w:t>élancent à la fois</w:t>
      </w:r>
    </w:p>
    <w:p w14:paraId="70E02A7F" w14:textId="77777777" w:rsidR="00653A75" w:rsidRDefault="00756E6B" w:rsidP="002325DF">
      <w:r w:rsidRPr="0047505C">
        <w:t>Ivres de cris et de lumières</w:t>
      </w:r>
      <w:r w:rsidR="00653A75">
        <w:t>,</w:t>
      </w:r>
    </w:p>
    <w:p w14:paraId="70E02A80" w14:textId="77777777" w:rsidR="0047505C" w:rsidRDefault="00756E6B" w:rsidP="002325DF">
      <w:r w:rsidRPr="0047505C">
        <w:t>Ver</w:t>
      </w:r>
      <w:r w:rsidR="0047505C">
        <w:t>s le miroir déjà haut du soleil</w:t>
      </w:r>
    </w:p>
    <w:p w14:paraId="70E02A81" w14:textId="77777777" w:rsidR="0047505C" w:rsidRDefault="0047505C" w:rsidP="002325DF">
      <w:r>
        <w:t>Pour saluer le temps si beau</w:t>
      </w:r>
    </w:p>
    <w:p w14:paraId="70E02A82" w14:textId="77777777" w:rsidR="00653A75" w:rsidRDefault="00756E6B" w:rsidP="002325DF">
      <w:r w:rsidRPr="0047505C">
        <w:t>Qu</w:t>
      </w:r>
      <w:r w:rsidR="00653A75">
        <w:t>’</w:t>
      </w:r>
      <w:r w:rsidRPr="0047505C">
        <w:t>il fait ce matin sur la terre</w:t>
      </w:r>
      <w:r w:rsidR="00653A75">
        <w:t>.</w:t>
      </w:r>
    </w:p>
    <w:p w14:paraId="70E02A83" w14:textId="77777777" w:rsidR="00756E6B" w:rsidRPr="0047505C" w:rsidRDefault="00756E6B" w:rsidP="002325DF">
      <w:pPr>
        <w:pStyle w:val="Auteur"/>
      </w:pPr>
      <w:r w:rsidRPr="0047505C">
        <w:t>Pierre Gabriel</w:t>
      </w:r>
    </w:p>
    <w:p w14:paraId="70E02A84" w14:textId="77777777" w:rsidR="009C7652" w:rsidRPr="0047505C" w:rsidRDefault="00E811C4" w:rsidP="00E811C4">
      <w:pPr>
        <w:pStyle w:val="Notation"/>
      </w:pPr>
      <w:r>
        <w:lastRenderedPageBreak/>
        <w:tab/>
      </w:r>
      <w:r w:rsidR="009C7652" w:rsidRPr="0047505C">
        <w:t>6 points</w:t>
      </w:r>
    </w:p>
    <w:p w14:paraId="70E02A85" w14:textId="77777777" w:rsidR="0047505C" w:rsidRPr="0047505C" w:rsidRDefault="00756E6B" w:rsidP="002325DF">
      <w:pPr>
        <w:pStyle w:val="Titre1"/>
      </w:pPr>
      <w:r w:rsidRPr="0047505C">
        <w:t>Ne le dis à personne</w:t>
      </w:r>
    </w:p>
    <w:p w14:paraId="70E02A86" w14:textId="77777777" w:rsidR="00653A75" w:rsidRDefault="00756E6B" w:rsidP="002325DF">
      <w:r w:rsidRPr="0047505C">
        <w:t>Cette nuit</w:t>
      </w:r>
      <w:r w:rsidR="00653A75">
        <w:t xml:space="preserve">, </w:t>
      </w:r>
      <w:r w:rsidRPr="0047505C">
        <w:t>vers minuit</w:t>
      </w:r>
      <w:r w:rsidR="00653A75">
        <w:t>,</w:t>
      </w:r>
    </w:p>
    <w:p w14:paraId="70E02A87" w14:textId="77777777" w:rsidR="0047505C" w:rsidRDefault="00756E6B" w:rsidP="002325DF">
      <w:r w:rsidRPr="0047505C">
        <w:t>J</w:t>
      </w:r>
      <w:r w:rsidR="00653A75">
        <w:t>’</w:t>
      </w:r>
      <w:r w:rsidRPr="0047505C">
        <w:t>ai attrapé la lune</w:t>
      </w:r>
    </w:p>
    <w:p w14:paraId="70E02A88" w14:textId="77777777" w:rsidR="0047505C" w:rsidRDefault="00756E6B" w:rsidP="002325DF">
      <w:r w:rsidRPr="0047505C">
        <w:t>Et je l</w:t>
      </w:r>
      <w:r w:rsidR="00653A75">
        <w:t>’</w:t>
      </w:r>
      <w:r w:rsidRPr="0047505C">
        <w:t>ai cachée</w:t>
      </w:r>
    </w:p>
    <w:p w14:paraId="70E02A89" w14:textId="77777777" w:rsidR="00653A75" w:rsidRDefault="00756E6B" w:rsidP="002325DF">
      <w:r w:rsidRPr="0047505C">
        <w:t>Sous mon oreiller</w:t>
      </w:r>
      <w:r w:rsidR="00653A75">
        <w:t>.</w:t>
      </w:r>
    </w:p>
    <w:p w14:paraId="70E02A8A" w14:textId="77777777" w:rsidR="00653A75" w:rsidRDefault="00756E6B" w:rsidP="002325DF">
      <w:r w:rsidRPr="0047505C">
        <w:t>Mais la souris</w:t>
      </w:r>
      <w:r w:rsidR="00653A75">
        <w:t xml:space="preserve">, </w:t>
      </w:r>
      <w:r w:rsidRPr="0047505C">
        <w:t>gris souris</w:t>
      </w:r>
      <w:r w:rsidR="00653A75">
        <w:t>,</w:t>
      </w:r>
    </w:p>
    <w:p w14:paraId="70E02A8B" w14:textId="77777777" w:rsidR="0047505C" w:rsidRDefault="00756E6B" w:rsidP="002325DF">
      <w:r w:rsidRPr="0047505C">
        <w:t>Celle qui vient</w:t>
      </w:r>
    </w:p>
    <w:p w14:paraId="70E02A8C" w14:textId="77777777" w:rsidR="0047505C" w:rsidRDefault="00756E6B" w:rsidP="002325DF">
      <w:r w:rsidRPr="0047505C">
        <w:t>Pour mes quenottes</w:t>
      </w:r>
    </w:p>
    <w:p w14:paraId="70E02A8D" w14:textId="77777777" w:rsidR="0047505C" w:rsidRDefault="00756E6B" w:rsidP="002325DF">
      <w:r w:rsidRPr="0047505C">
        <w:t>En a fait son festin</w:t>
      </w:r>
    </w:p>
    <w:p w14:paraId="70E02A8E" w14:textId="77777777" w:rsidR="00653A75" w:rsidRDefault="00756E6B" w:rsidP="002325DF">
      <w:r w:rsidRPr="0047505C">
        <w:t>Et ce matin je n</w:t>
      </w:r>
      <w:r w:rsidR="00653A75">
        <w:t>’</w:t>
      </w:r>
      <w:r w:rsidRPr="0047505C">
        <w:t>ai plus rien</w:t>
      </w:r>
      <w:r w:rsidR="00653A75">
        <w:t>.</w:t>
      </w:r>
    </w:p>
    <w:p w14:paraId="70E02A8F" w14:textId="77777777" w:rsidR="0047505C" w:rsidRPr="0047505C" w:rsidRDefault="0047505C" w:rsidP="002325DF"/>
    <w:p w14:paraId="70E02A90" w14:textId="77777777" w:rsidR="0047505C" w:rsidRDefault="00756E6B" w:rsidP="002325DF">
      <w:r w:rsidRPr="0047505C">
        <w:t>Plus rien que des miettes de lune</w:t>
      </w:r>
    </w:p>
    <w:p w14:paraId="70E02A91" w14:textId="77777777" w:rsidR="00653A75" w:rsidRDefault="00756E6B" w:rsidP="002325DF">
      <w:r w:rsidRPr="0047505C">
        <w:t>Sur une plume d</w:t>
      </w:r>
      <w:r w:rsidR="00653A75">
        <w:t>’</w:t>
      </w:r>
      <w:r w:rsidRPr="0047505C">
        <w:t>oreiller</w:t>
      </w:r>
      <w:r w:rsidR="00653A75">
        <w:t>.</w:t>
      </w:r>
    </w:p>
    <w:p w14:paraId="70E02A92" w14:textId="77777777" w:rsidR="00756E6B" w:rsidRPr="0047505C" w:rsidRDefault="00756E6B" w:rsidP="002325DF">
      <w:pPr>
        <w:pStyle w:val="Auteur"/>
      </w:pPr>
      <w:r w:rsidRPr="0047505C">
        <w:t xml:space="preserve">Paul </w:t>
      </w:r>
      <w:proofErr w:type="spellStart"/>
      <w:r w:rsidRPr="0047505C">
        <w:t>Bergèse</w:t>
      </w:r>
      <w:proofErr w:type="spellEnd"/>
    </w:p>
    <w:p w14:paraId="70E02A93" w14:textId="77777777" w:rsidR="009C7652" w:rsidRPr="0047505C" w:rsidRDefault="00E811C4" w:rsidP="00E811C4">
      <w:pPr>
        <w:pStyle w:val="Notation"/>
      </w:pPr>
      <w:r>
        <w:lastRenderedPageBreak/>
        <w:tab/>
      </w:r>
      <w:r w:rsidR="009C7652" w:rsidRPr="0047505C">
        <w:t>8 points</w:t>
      </w:r>
    </w:p>
    <w:p w14:paraId="70E02A94" w14:textId="77777777" w:rsidR="0047505C" w:rsidRPr="0047505C" w:rsidRDefault="00756E6B" w:rsidP="002325DF">
      <w:pPr>
        <w:pStyle w:val="Titre1"/>
      </w:pPr>
      <w:r w:rsidRPr="0047505C">
        <w:t>Saltimbanques</w:t>
      </w:r>
    </w:p>
    <w:p w14:paraId="70E02A95" w14:textId="77777777" w:rsidR="00756E6B" w:rsidRPr="0047505C" w:rsidRDefault="00756E6B" w:rsidP="002325DF">
      <w:r w:rsidRPr="0047505C">
        <w:t>Dans la plaine les baladins</w:t>
      </w:r>
    </w:p>
    <w:p w14:paraId="70E02A96" w14:textId="77777777" w:rsidR="0047505C" w:rsidRDefault="00756E6B" w:rsidP="002325DF">
      <w:r w:rsidRPr="0047505C">
        <w:t>S</w:t>
      </w:r>
      <w:r w:rsidR="00653A75">
        <w:t>’</w:t>
      </w:r>
      <w:r w:rsidR="0047505C">
        <w:t>éloignent au long des jardins</w:t>
      </w:r>
    </w:p>
    <w:p w14:paraId="70E02A97" w14:textId="77777777" w:rsidR="0047505C" w:rsidRDefault="00756E6B" w:rsidP="002325DF">
      <w:r w:rsidRPr="0047505C">
        <w:t xml:space="preserve">Devant </w:t>
      </w:r>
      <w:proofErr w:type="spellStart"/>
      <w:r w:rsidRPr="0047505C">
        <w:t>l</w:t>
      </w:r>
      <w:r w:rsidR="00653A75">
        <w:t>’</w:t>
      </w:r>
      <w:r w:rsidR="0047505C">
        <w:t>huis</w:t>
      </w:r>
      <w:proofErr w:type="spellEnd"/>
      <w:r w:rsidR="0047505C">
        <w:t xml:space="preserve"> des auberges grises</w:t>
      </w:r>
    </w:p>
    <w:p w14:paraId="70E02A98" w14:textId="77777777" w:rsidR="00756E6B" w:rsidRDefault="00756E6B" w:rsidP="002325DF">
      <w:r w:rsidRPr="0047505C">
        <w:t>Par les villages sans églises</w:t>
      </w:r>
    </w:p>
    <w:p w14:paraId="70E02A99" w14:textId="77777777" w:rsidR="00DC7CE0" w:rsidRPr="0047505C" w:rsidRDefault="00DC7CE0" w:rsidP="002325DF"/>
    <w:p w14:paraId="70E02A9A" w14:textId="77777777" w:rsidR="0047505C" w:rsidRDefault="00756E6B" w:rsidP="002325DF">
      <w:r w:rsidRPr="0047505C">
        <w:t>Et les enfants s</w:t>
      </w:r>
      <w:r w:rsidR="00653A75">
        <w:t>’</w:t>
      </w:r>
      <w:r w:rsidRPr="0047505C">
        <w:t>en vont devant</w:t>
      </w:r>
    </w:p>
    <w:p w14:paraId="70E02A9B" w14:textId="77777777" w:rsidR="0047505C" w:rsidRDefault="00756E6B" w:rsidP="002325DF">
      <w:r w:rsidRPr="0047505C">
        <w:t>Les autres suivent en rêvant</w:t>
      </w:r>
    </w:p>
    <w:p w14:paraId="70E02A9C" w14:textId="77777777" w:rsidR="0047505C" w:rsidRDefault="00756E6B" w:rsidP="002325DF">
      <w:r w:rsidRPr="0047505C">
        <w:t>Chaque arbre fruitier se résigne</w:t>
      </w:r>
    </w:p>
    <w:p w14:paraId="70E02A9D" w14:textId="77777777" w:rsidR="00756E6B" w:rsidRDefault="00756E6B" w:rsidP="002325DF">
      <w:r w:rsidRPr="0047505C">
        <w:t>Quand de très loin ils lui font signe</w:t>
      </w:r>
    </w:p>
    <w:p w14:paraId="70E02A9E" w14:textId="77777777" w:rsidR="00DC7CE0" w:rsidRPr="0047505C" w:rsidRDefault="00DC7CE0" w:rsidP="002325DF"/>
    <w:p w14:paraId="70E02A9F" w14:textId="77777777" w:rsidR="0047505C" w:rsidRDefault="00756E6B" w:rsidP="002325DF">
      <w:r w:rsidRPr="0047505C">
        <w:t>Ils ont des poids ronds ou carrés</w:t>
      </w:r>
    </w:p>
    <w:p w14:paraId="70E02AA0" w14:textId="77777777" w:rsidR="0047505C" w:rsidRDefault="00756E6B" w:rsidP="002325DF">
      <w:r w:rsidRPr="0047505C">
        <w:t>Des tambours des cerceaux dorés</w:t>
      </w:r>
    </w:p>
    <w:p w14:paraId="70E02AA1" w14:textId="77777777" w:rsidR="0047505C" w:rsidRDefault="00756E6B" w:rsidP="002325DF">
      <w:r w:rsidRPr="0047505C">
        <w:t>L</w:t>
      </w:r>
      <w:r w:rsidR="00653A75">
        <w:t>’</w:t>
      </w:r>
      <w:r w:rsidRPr="0047505C">
        <w:t>ours et le singe animaux sages</w:t>
      </w:r>
    </w:p>
    <w:p w14:paraId="70E02AA2" w14:textId="77777777" w:rsidR="00653A75" w:rsidRDefault="00756E6B" w:rsidP="002325DF">
      <w:r w:rsidRPr="0047505C">
        <w:t>Quêtent des sous sur leur passage</w:t>
      </w:r>
      <w:r w:rsidR="00653A75">
        <w:t>.</w:t>
      </w:r>
    </w:p>
    <w:p w14:paraId="70E02AA3" w14:textId="77777777" w:rsidR="00756E6B" w:rsidRPr="00DC7CE0" w:rsidRDefault="00756E6B" w:rsidP="002325DF">
      <w:pPr>
        <w:pStyle w:val="Auteur"/>
      </w:pPr>
      <w:r w:rsidRPr="00DC7CE0">
        <w:t>Guillaume Apollinaire</w:t>
      </w:r>
    </w:p>
    <w:p w14:paraId="70E02AA4" w14:textId="77777777" w:rsidR="009C7652" w:rsidRDefault="00E811C4" w:rsidP="00E811C4">
      <w:pPr>
        <w:pStyle w:val="Notation"/>
      </w:pPr>
      <w:bookmarkStart w:id="80" w:name="bookmark144"/>
      <w:r>
        <w:lastRenderedPageBreak/>
        <w:tab/>
      </w:r>
      <w:r w:rsidR="009C7652" w:rsidRPr="00DC7CE0">
        <w:t>10 points</w:t>
      </w:r>
    </w:p>
    <w:p w14:paraId="70E02AA5" w14:textId="77777777" w:rsidR="00653A75" w:rsidRDefault="00E055BD" w:rsidP="002325DF">
      <w:pPr>
        <w:pStyle w:val="Titre1"/>
      </w:pPr>
      <w:r w:rsidRPr="00DC7CE0">
        <w:t>Cher frère blanc</w:t>
      </w:r>
    </w:p>
    <w:bookmarkEnd w:id="80"/>
    <w:p w14:paraId="70E02AA6" w14:textId="77777777" w:rsidR="00653A75" w:rsidRDefault="00E055BD" w:rsidP="002325DF">
      <w:r w:rsidRPr="00DC7CE0">
        <w:t>Quand je suis né</w:t>
      </w:r>
      <w:r w:rsidR="00653A75">
        <w:t xml:space="preserve">, </w:t>
      </w:r>
      <w:r w:rsidRPr="00DC7CE0">
        <w:t>j</w:t>
      </w:r>
      <w:r w:rsidR="00653A75">
        <w:t>’</w:t>
      </w:r>
      <w:r w:rsidRPr="00DC7CE0">
        <w:t>étais noir</w:t>
      </w:r>
      <w:r w:rsidR="00653A75">
        <w:t>,</w:t>
      </w:r>
    </w:p>
    <w:p w14:paraId="70E02AA7" w14:textId="77777777" w:rsidR="00653A75" w:rsidRDefault="00E055BD" w:rsidP="002325DF">
      <w:r w:rsidRPr="00DC7CE0">
        <w:t>Quand j</w:t>
      </w:r>
      <w:r w:rsidR="00653A75">
        <w:t>’</w:t>
      </w:r>
      <w:r w:rsidRPr="00DC7CE0">
        <w:t>ai grandi</w:t>
      </w:r>
      <w:r w:rsidR="00653A75">
        <w:t xml:space="preserve">, </w:t>
      </w:r>
      <w:r w:rsidRPr="00DC7CE0">
        <w:t>j</w:t>
      </w:r>
      <w:r w:rsidR="00653A75">
        <w:t>’</w:t>
      </w:r>
      <w:r w:rsidRPr="00DC7CE0">
        <w:t>étais noir</w:t>
      </w:r>
      <w:r w:rsidR="00653A75">
        <w:t>,</w:t>
      </w:r>
    </w:p>
    <w:p w14:paraId="70E02AA8" w14:textId="77777777" w:rsidR="00653A75" w:rsidRDefault="00E055BD" w:rsidP="002325DF">
      <w:r w:rsidRPr="00DC7CE0">
        <w:t>Quand je vais au soleil</w:t>
      </w:r>
      <w:r w:rsidR="00653A75">
        <w:t xml:space="preserve">, </w:t>
      </w:r>
      <w:r w:rsidRPr="00DC7CE0">
        <w:t>je suis noir</w:t>
      </w:r>
      <w:r w:rsidR="00653A75">
        <w:t>,</w:t>
      </w:r>
    </w:p>
    <w:p w14:paraId="70E02AA9" w14:textId="77777777" w:rsidR="00653A75" w:rsidRDefault="00E055BD" w:rsidP="002325DF">
      <w:r w:rsidRPr="00DC7CE0">
        <w:t>Quand je suis malade</w:t>
      </w:r>
      <w:r w:rsidR="00653A75">
        <w:t xml:space="preserve">, </w:t>
      </w:r>
      <w:r w:rsidRPr="00DC7CE0">
        <w:t>je suis noir</w:t>
      </w:r>
      <w:r w:rsidR="00653A75">
        <w:t>,</w:t>
      </w:r>
    </w:p>
    <w:p w14:paraId="70E02AAA" w14:textId="77777777" w:rsidR="00E055BD" w:rsidRDefault="00E055BD" w:rsidP="002325DF">
      <w:r w:rsidRPr="00DC7CE0">
        <w:t>Quand je mourrai</w:t>
      </w:r>
      <w:r w:rsidR="00653A75">
        <w:t xml:space="preserve">, </w:t>
      </w:r>
      <w:r w:rsidRPr="00DC7CE0">
        <w:t>je serai noir</w:t>
      </w:r>
    </w:p>
    <w:p w14:paraId="70E02AAB" w14:textId="77777777" w:rsidR="00DC7CE0" w:rsidRPr="00DC7CE0" w:rsidRDefault="00DC7CE0" w:rsidP="002325DF"/>
    <w:p w14:paraId="70E02AAC" w14:textId="77777777" w:rsidR="00653A75" w:rsidRDefault="00E055BD" w:rsidP="002325DF">
      <w:r w:rsidRPr="00DC7CE0">
        <w:t>Tandis que toi</w:t>
      </w:r>
      <w:r w:rsidR="00653A75">
        <w:t xml:space="preserve">, </w:t>
      </w:r>
      <w:r w:rsidRPr="00DC7CE0">
        <w:t>homme blanc</w:t>
      </w:r>
      <w:r w:rsidR="00653A75">
        <w:t>,</w:t>
      </w:r>
    </w:p>
    <w:p w14:paraId="70E02AAD" w14:textId="77777777" w:rsidR="00653A75" w:rsidRDefault="00E055BD" w:rsidP="002325DF">
      <w:r w:rsidRPr="00DC7CE0">
        <w:t>Quand tu es né</w:t>
      </w:r>
      <w:r w:rsidR="00653A75">
        <w:t xml:space="preserve">, </w:t>
      </w:r>
      <w:r w:rsidRPr="00DC7CE0">
        <w:t>tu étais rose</w:t>
      </w:r>
      <w:r w:rsidR="00653A75">
        <w:t>,</w:t>
      </w:r>
    </w:p>
    <w:p w14:paraId="70E02AAE" w14:textId="77777777" w:rsidR="00653A75" w:rsidRDefault="00E055BD" w:rsidP="002325DF">
      <w:r w:rsidRPr="00DC7CE0">
        <w:t>Quand tu as grandi</w:t>
      </w:r>
      <w:r w:rsidR="00653A75">
        <w:t xml:space="preserve">, </w:t>
      </w:r>
      <w:r w:rsidRPr="00DC7CE0">
        <w:t>tu étais blanc</w:t>
      </w:r>
      <w:r w:rsidR="00653A75">
        <w:t>,</w:t>
      </w:r>
    </w:p>
    <w:p w14:paraId="70E02AAF" w14:textId="77777777" w:rsidR="00653A75" w:rsidRDefault="00E055BD" w:rsidP="002325DF">
      <w:r w:rsidRPr="00DC7CE0">
        <w:t>Quand tu es au soleil</w:t>
      </w:r>
      <w:r w:rsidR="00653A75">
        <w:t xml:space="preserve">, </w:t>
      </w:r>
      <w:r w:rsidRPr="00DC7CE0">
        <w:t>tu es rouge</w:t>
      </w:r>
      <w:r w:rsidR="00653A75">
        <w:t>,</w:t>
      </w:r>
    </w:p>
    <w:p w14:paraId="70E02AB0" w14:textId="77777777" w:rsidR="00653A75" w:rsidRDefault="00E055BD" w:rsidP="002325DF">
      <w:r w:rsidRPr="00DC7CE0">
        <w:t>Quand tu as froid</w:t>
      </w:r>
      <w:r w:rsidR="00653A75">
        <w:t xml:space="preserve">, </w:t>
      </w:r>
      <w:r w:rsidRPr="00DC7CE0">
        <w:t>tu es bleu</w:t>
      </w:r>
      <w:r w:rsidR="00653A75">
        <w:t>,</w:t>
      </w:r>
    </w:p>
    <w:p w14:paraId="70E02AB1" w14:textId="77777777" w:rsidR="00653A75" w:rsidRDefault="00E055BD" w:rsidP="002325DF">
      <w:r w:rsidRPr="00DC7CE0">
        <w:t>Quand tu as peur</w:t>
      </w:r>
      <w:r w:rsidR="00653A75">
        <w:t xml:space="preserve">, </w:t>
      </w:r>
      <w:r w:rsidRPr="00DC7CE0">
        <w:t>tu es vert</w:t>
      </w:r>
      <w:r w:rsidR="00653A75">
        <w:t>,</w:t>
      </w:r>
    </w:p>
    <w:p w14:paraId="70E02AB2" w14:textId="77777777" w:rsidR="00653A75" w:rsidRDefault="00E055BD" w:rsidP="002325DF">
      <w:r w:rsidRPr="00DC7CE0">
        <w:t>Quand tu es malade</w:t>
      </w:r>
      <w:r w:rsidR="00653A75">
        <w:t xml:space="preserve">, </w:t>
      </w:r>
      <w:r w:rsidRPr="00DC7CE0">
        <w:t>tu es jaune</w:t>
      </w:r>
      <w:r w:rsidR="00653A75">
        <w:t>,</w:t>
      </w:r>
    </w:p>
    <w:p w14:paraId="70E02AB3" w14:textId="77777777" w:rsidR="00653A75" w:rsidRDefault="00E055BD" w:rsidP="002325DF">
      <w:r w:rsidRPr="00DC7CE0">
        <w:t>Quand tu mourras</w:t>
      </w:r>
      <w:r w:rsidR="00653A75">
        <w:t xml:space="preserve">, </w:t>
      </w:r>
      <w:r w:rsidRPr="00DC7CE0">
        <w:t>tu seras gris</w:t>
      </w:r>
      <w:r w:rsidR="00653A75">
        <w:t>.</w:t>
      </w:r>
    </w:p>
    <w:p w14:paraId="70E02AB4" w14:textId="77777777" w:rsidR="00DC7CE0" w:rsidRPr="00DC7CE0" w:rsidRDefault="00DC7CE0" w:rsidP="002325DF"/>
    <w:p w14:paraId="70E02AB5" w14:textId="77777777" w:rsidR="00653A75" w:rsidRDefault="00E055BD" w:rsidP="002325DF">
      <w:r w:rsidRPr="00DC7CE0">
        <w:t>Alors</w:t>
      </w:r>
      <w:r w:rsidR="00653A75">
        <w:t xml:space="preserve">, </w:t>
      </w:r>
      <w:r w:rsidRPr="00DC7CE0">
        <w:t>de nous deux</w:t>
      </w:r>
      <w:r w:rsidR="00653A75">
        <w:t>,</w:t>
      </w:r>
    </w:p>
    <w:p w14:paraId="70E02AB6" w14:textId="77777777" w:rsidR="00653A75" w:rsidRDefault="00E055BD" w:rsidP="002325DF">
      <w:r w:rsidRPr="00DC7CE0">
        <w:t>Qui est l</w:t>
      </w:r>
      <w:r w:rsidR="00653A75">
        <w:t>’</w:t>
      </w:r>
      <w:r w:rsidRPr="00DC7CE0">
        <w:t>homme de couleur</w:t>
      </w:r>
      <w:r w:rsidR="00653A75">
        <w:t> ?</w:t>
      </w:r>
    </w:p>
    <w:p w14:paraId="70E02AB7" w14:textId="77777777" w:rsidR="00653A75" w:rsidRDefault="00E055BD" w:rsidP="002325DF">
      <w:pPr>
        <w:pStyle w:val="Auteur"/>
      </w:pPr>
      <w:r w:rsidRPr="00DC7CE0">
        <w:t>Léopold Sédar Senghor</w:t>
      </w:r>
      <w:r w:rsidR="00653A75">
        <w:t xml:space="preserve"> (</w:t>
      </w:r>
      <w:r w:rsidR="00DC7CE0" w:rsidRPr="00DC7CE0">
        <w:t>At</w:t>
      </w:r>
      <w:r w:rsidR="00DC7CE0">
        <w:t>t</w:t>
      </w:r>
      <w:r w:rsidR="00DC7CE0" w:rsidRPr="00DC7CE0">
        <w:t>ribué à</w:t>
      </w:r>
      <w:r w:rsidR="00653A75">
        <w:t>)</w:t>
      </w:r>
    </w:p>
    <w:p w14:paraId="70E02AB8" w14:textId="77777777" w:rsidR="009C7652" w:rsidRPr="00AD1A58" w:rsidRDefault="00E811C4" w:rsidP="00E811C4">
      <w:pPr>
        <w:pStyle w:val="Notation"/>
      </w:pPr>
      <w:r>
        <w:lastRenderedPageBreak/>
        <w:tab/>
      </w:r>
      <w:r w:rsidR="009C7652" w:rsidRPr="00AD1A58">
        <w:t>12 points</w:t>
      </w:r>
    </w:p>
    <w:p w14:paraId="70E02AB9" w14:textId="77777777" w:rsidR="00AD1A58" w:rsidRPr="00AD1A58" w:rsidRDefault="00E055BD" w:rsidP="002325DF">
      <w:pPr>
        <w:pStyle w:val="Titre1"/>
      </w:pPr>
      <w:r w:rsidRPr="00AD1A58">
        <w:t>Amitié</w:t>
      </w:r>
    </w:p>
    <w:p w14:paraId="70E02ABA" w14:textId="77777777" w:rsidR="00E055BD" w:rsidRPr="00AD1A58" w:rsidRDefault="00E055BD" w:rsidP="002325DF">
      <w:r w:rsidRPr="00AD1A58">
        <w:t>Ce qui est beau</w:t>
      </w:r>
      <w:r w:rsidR="00653A75">
        <w:t xml:space="preserve">, </w:t>
      </w:r>
      <w:r w:rsidRPr="00AD1A58">
        <w:t>c</w:t>
      </w:r>
      <w:r w:rsidR="00653A75">
        <w:t>’</w:t>
      </w:r>
      <w:r w:rsidRPr="00AD1A58">
        <w:t>est un visage</w:t>
      </w:r>
    </w:p>
    <w:p w14:paraId="70E02ABB" w14:textId="77777777" w:rsidR="00E055BD" w:rsidRPr="00AD1A58" w:rsidRDefault="00E055BD" w:rsidP="002325DF">
      <w:r w:rsidRPr="00AD1A58">
        <w:t>Ce qui est beau</w:t>
      </w:r>
      <w:r w:rsidR="00653A75">
        <w:t xml:space="preserve">, </w:t>
      </w:r>
      <w:r w:rsidRPr="00AD1A58">
        <w:t>c</w:t>
      </w:r>
      <w:r w:rsidR="00653A75">
        <w:t>’</w:t>
      </w:r>
      <w:r w:rsidRPr="00AD1A58">
        <w:t>est l</w:t>
      </w:r>
      <w:r w:rsidR="00653A75">
        <w:t>’</w:t>
      </w:r>
      <w:r w:rsidRPr="00AD1A58">
        <w:t>amitié</w:t>
      </w:r>
    </w:p>
    <w:p w14:paraId="70E02ABC" w14:textId="77777777" w:rsidR="00E055BD" w:rsidRPr="00AD1A58" w:rsidRDefault="00E055BD" w:rsidP="002325DF">
      <w:r w:rsidRPr="00AD1A58">
        <w:t>Une robe qui s</w:t>
      </w:r>
      <w:r w:rsidR="00653A75">
        <w:t>’</w:t>
      </w:r>
      <w:r w:rsidRPr="00AD1A58">
        <w:t>en va un peu plus loin et volage</w:t>
      </w:r>
    </w:p>
    <w:p w14:paraId="70E02ABD" w14:textId="77777777" w:rsidR="00653A75" w:rsidRDefault="00E055BD" w:rsidP="002325DF">
      <w:r w:rsidRPr="00AD1A58">
        <w:t>Laisse autour d</w:t>
      </w:r>
      <w:r w:rsidR="00653A75">
        <w:t>’</w:t>
      </w:r>
      <w:r w:rsidRPr="00AD1A58">
        <w:t>elle les oiseaux gazouiller</w:t>
      </w:r>
      <w:r w:rsidR="00653A75">
        <w:t>.</w:t>
      </w:r>
    </w:p>
    <w:p w14:paraId="70E02ABE" w14:textId="77777777" w:rsidR="005A045E" w:rsidRPr="00AD1A58" w:rsidRDefault="005A045E" w:rsidP="002325DF"/>
    <w:p w14:paraId="70E02ABF" w14:textId="77777777" w:rsidR="00E055BD" w:rsidRPr="00AD1A58" w:rsidRDefault="00E055BD" w:rsidP="002325DF">
      <w:r w:rsidRPr="00AD1A58">
        <w:t>Ce qui est beau</w:t>
      </w:r>
      <w:r w:rsidR="00653A75">
        <w:t xml:space="preserve">, </w:t>
      </w:r>
      <w:r w:rsidRPr="00AD1A58">
        <w:t>c</w:t>
      </w:r>
      <w:r w:rsidR="00653A75">
        <w:t>’</w:t>
      </w:r>
      <w:r w:rsidRPr="00AD1A58">
        <w:t>est le passage</w:t>
      </w:r>
    </w:p>
    <w:p w14:paraId="70E02AC0" w14:textId="77777777" w:rsidR="00E055BD" w:rsidRPr="00AD1A58" w:rsidRDefault="00E055BD" w:rsidP="002325DF">
      <w:r w:rsidRPr="00AD1A58">
        <w:t>De la brume à l</w:t>
      </w:r>
      <w:r w:rsidR="00653A75">
        <w:t>’</w:t>
      </w:r>
      <w:r w:rsidRPr="00AD1A58">
        <w:t>aurore et du cep au raisin</w:t>
      </w:r>
    </w:p>
    <w:p w14:paraId="70E02AC1" w14:textId="77777777" w:rsidR="00E055BD" w:rsidRPr="00AD1A58" w:rsidRDefault="00E055BD" w:rsidP="002325DF">
      <w:r w:rsidRPr="00AD1A58">
        <w:t>Ce qui est beau</w:t>
      </w:r>
      <w:r w:rsidR="00653A75">
        <w:t xml:space="preserve">, </w:t>
      </w:r>
      <w:r w:rsidRPr="00AD1A58">
        <w:t>c</w:t>
      </w:r>
      <w:r w:rsidR="00653A75">
        <w:t>’</w:t>
      </w:r>
      <w:r w:rsidRPr="00AD1A58">
        <w:t>est le ramage</w:t>
      </w:r>
    </w:p>
    <w:p w14:paraId="70E02AC2" w14:textId="77777777" w:rsidR="00653A75" w:rsidRDefault="00E055BD" w:rsidP="002325DF">
      <w:r w:rsidRPr="00AD1A58">
        <w:t>Car tout ce qui vit sur la terre est du bien</w:t>
      </w:r>
      <w:r w:rsidR="00653A75">
        <w:t>.</w:t>
      </w:r>
    </w:p>
    <w:p w14:paraId="70E02AC3" w14:textId="77777777" w:rsidR="005A045E" w:rsidRPr="00AD1A58" w:rsidRDefault="005A045E" w:rsidP="002325DF"/>
    <w:p w14:paraId="70E02AC4" w14:textId="77777777" w:rsidR="00AD1A58" w:rsidRDefault="00E055BD" w:rsidP="002325DF">
      <w:r w:rsidRPr="00AD1A58">
        <w:t>Ce qui est beau</w:t>
      </w:r>
      <w:r w:rsidR="00653A75">
        <w:t xml:space="preserve">, </w:t>
      </w:r>
      <w:r w:rsidRPr="00AD1A58">
        <w:t>c</w:t>
      </w:r>
      <w:r w:rsidR="00653A75">
        <w:t>’</w:t>
      </w:r>
      <w:r w:rsidR="00AD1A58">
        <w:t>est tout le monde</w:t>
      </w:r>
    </w:p>
    <w:p w14:paraId="70E02AC5" w14:textId="77777777" w:rsidR="00AD1A58" w:rsidRDefault="00E055BD" w:rsidP="002325DF">
      <w:r w:rsidRPr="00AD1A58">
        <w:t>Ce qui est beau</w:t>
      </w:r>
      <w:r w:rsidR="00653A75">
        <w:t xml:space="preserve">, </w:t>
      </w:r>
      <w:r w:rsidRPr="00AD1A58">
        <w:t>c</w:t>
      </w:r>
      <w:r w:rsidR="00653A75">
        <w:t>’</w:t>
      </w:r>
      <w:r w:rsidRPr="00AD1A58">
        <w:t>est les filets</w:t>
      </w:r>
    </w:p>
    <w:p w14:paraId="70E02AC6" w14:textId="77777777" w:rsidR="00E055BD" w:rsidRPr="00AD1A58" w:rsidRDefault="00E055BD" w:rsidP="002325DF">
      <w:r w:rsidRPr="00AD1A58">
        <w:t>Du pêcheur qui s</w:t>
      </w:r>
      <w:r w:rsidR="00653A75">
        <w:t>’</w:t>
      </w:r>
      <w:r w:rsidRPr="00AD1A58">
        <w:t>en va près des rives profondes</w:t>
      </w:r>
    </w:p>
    <w:p w14:paraId="70E02AC7" w14:textId="77777777" w:rsidR="00653A75" w:rsidRDefault="00E055BD" w:rsidP="002325DF">
      <w:r w:rsidRPr="00AD1A58">
        <w:t>Cueillir la sardine et le nacre des fées</w:t>
      </w:r>
      <w:r w:rsidR="00653A75">
        <w:t>.</w:t>
      </w:r>
    </w:p>
    <w:p w14:paraId="70E02AC8" w14:textId="77777777" w:rsidR="005A045E" w:rsidRPr="00AD1A58" w:rsidRDefault="005A045E" w:rsidP="002325DF"/>
    <w:p w14:paraId="70E02AC9" w14:textId="77777777" w:rsidR="00AD1A58" w:rsidRDefault="00E055BD" w:rsidP="002325DF">
      <w:r w:rsidRPr="00AD1A58">
        <w:t>Ce qui est beau</w:t>
      </w:r>
      <w:r w:rsidR="00653A75">
        <w:t xml:space="preserve">, </w:t>
      </w:r>
      <w:r w:rsidRPr="00AD1A58">
        <w:t>c</w:t>
      </w:r>
      <w:r w:rsidR="00653A75">
        <w:t>’</w:t>
      </w:r>
      <w:r w:rsidRPr="00AD1A58">
        <w:t>est comme une onde</w:t>
      </w:r>
    </w:p>
    <w:p w14:paraId="70E02ACA" w14:textId="77777777" w:rsidR="00AD1A58" w:rsidRDefault="00E055BD" w:rsidP="002325DF">
      <w:r w:rsidRPr="00AD1A58">
        <w:t>La marche en avant de l</w:t>
      </w:r>
      <w:r w:rsidR="00653A75">
        <w:t>’</w:t>
      </w:r>
      <w:r w:rsidRPr="00AD1A58">
        <w:t>homme et l</w:t>
      </w:r>
      <w:r w:rsidR="00653A75">
        <w:t>’</w:t>
      </w:r>
      <w:r w:rsidRPr="00AD1A58">
        <w:t>été</w:t>
      </w:r>
    </w:p>
    <w:p w14:paraId="70E02ACB" w14:textId="77777777" w:rsidR="00653A75" w:rsidRDefault="00E055BD" w:rsidP="002325DF">
      <w:r w:rsidRPr="00AD1A58">
        <w:t>Qui revient tous les jours car toujours il triomphe</w:t>
      </w:r>
      <w:r w:rsidR="00653A75">
        <w:t>.</w:t>
      </w:r>
    </w:p>
    <w:p w14:paraId="70E02ACC" w14:textId="77777777" w:rsidR="00653A75" w:rsidRDefault="00E055BD" w:rsidP="002325DF">
      <w:r w:rsidRPr="00AD1A58">
        <w:t>Ce qui est beau</w:t>
      </w:r>
      <w:r w:rsidR="00653A75">
        <w:t xml:space="preserve">, </w:t>
      </w:r>
      <w:r w:rsidRPr="00AD1A58">
        <w:t>c</w:t>
      </w:r>
      <w:r w:rsidR="00653A75">
        <w:t>’</w:t>
      </w:r>
      <w:r w:rsidRPr="00AD1A58">
        <w:t>est l</w:t>
      </w:r>
      <w:r w:rsidR="00653A75">
        <w:t>’</w:t>
      </w:r>
      <w:r w:rsidRPr="00AD1A58">
        <w:t>amitié</w:t>
      </w:r>
      <w:r w:rsidR="00653A75">
        <w:t>.</w:t>
      </w:r>
    </w:p>
    <w:p w14:paraId="70E02ACD" w14:textId="77777777" w:rsidR="00E055BD" w:rsidRPr="005A045E" w:rsidRDefault="00E055BD" w:rsidP="002325DF">
      <w:pPr>
        <w:pStyle w:val="Auteur"/>
      </w:pPr>
      <w:r w:rsidRPr="005A045E">
        <w:t xml:space="preserve">Jean-Pierre </w:t>
      </w:r>
      <w:proofErr w:type="spellStart"/>
      <w:r w:rsidRPr="005A045E">
        <w:t>Voidiès</w:t>
      </w:r>
      <w:proofErr w:type="spellEnd"/>
    </w:p>
    <w:p w14:paraId="70E02ACE" w14:textId="79F8C964" w:rsidR="009C7652" w:rsidRPr="005A045E" w:rsidRDefault="00E811C4" w:rsidP="00E811C4">
      <w:pPr>
        <w:pStyle w:val="Notation"/>
      </w:pPr>
      <w:bookmarkStart w:id="81" w:name="bookmark150"/>
      <w:r>
        <w:lastRenderedPageBreak/>
        <w:tab/>
      </w:r>
      <w:r w:rsidR="00970F4D">
        <w:t>1</w:t>
      </w:r>
      <w:r w:rsidR="00566F3E">
        <w:t>2</w:t>
      </w:r>
      <w:r w:rsidR="009C7652" w:rsidRPr="005A045E">
        <w:t xml:space="preserve"> points</w:t>
      </w:r>
    </w:p>
    <w:p w14:paraId="70E02ACF" w14:textId="77777777" w:rsidR="005A045E" w:rsidRPr="005A045E" w:rsidRDefault="00E055BD" w:rsidP="002325DF">
      <w:pPr>
        <w:pStyle w:val="Titre1"/>
      </w:pPr>
      <w:r w:rsidRPr="005A045E">
        <w:t>Grammaire</w:t>
      </w:r>
    </w:p>
    <w:bookmarkEnd w:id="81"/>
    <w:p w14:paraId="70E02AD0" w14:textId="77777777" w:rsidR="005A045E" w:rsidRDefault="00E055BD" w:rsidP="002325DF">
      <w:r w:rsidRPr="005A045E">
        <w:t>Peut-être et toujours peut-être</w:t>
      </w:r>
    </w:p>
    <w:p w14:paraId="70E02AD1" w14:textId="77777777" w:rsidR="005A045E" w:rsidRDefault="00E055BD" w:rsidP="002325DF">
      <w:proofErr w:type="gramStart"/>
      <w:r w:rsidRPr="005A045E">
        <w:t>adverbes</w:t>
      </w:r>
      <w:proofErr w:type="gramEnd"/>
      <w:r w:rsidRPr="005A045E">
        <w:t xml:space="preserve"> que vous m</w:t>
      </w:r>
      <w:r w:rsidR="00653A75">
        <w:t>’</w:t>
      </w:r>
      <w:r w:rsidRPr="005A045E">
        <w:t>ennuyez</w:t>
      </w:r>
    </w:p>
    <w:p w14:paraId="70E02AD2" w14:textId="77777777" w:rsidR="005A045E" w:rsidRDefault="00E055BD" w:rsidP="002325DF">
      <w:proofErr w:type="gramStart"/>
      <w:r w:rsidRPr="005A045E">
        <w:t>avec</w:t>
      </w:r>
      <w:proofErr w:type="gramEnd"/>
      <w:r w:rsidRPr="005A045E">
        <w:t xml:space="preserve"> vos presque et presque pas</w:t>
      </w:r>
    </w:p>
    <w:p w14:paraId="70E02AD3" w14:textId="77777777" w:rsidR="00E055BD" w:rsidRDefault="00E055BD" w:rsidP="002325DF">
      <w:proofErr w:type="gramStart"/>
      <w:r w:rsidRPr="005A045E">
        <w:t>quand</w:t>
      </w:r>
      <w:proofErr w:type="gramEnd"/>
      <w:r w:rsidRPr="005A045E">
        <w:t xml:space="preserve"> fleurissent les apostrophes</w:t>
      </w:r>
    </w:p>
    <w:p w14:paraId="70E02AD4" w14:textId="77777777" w:rsidR="005A045E" w:rsidRPr="005A045E" w:rsidRDefault="005A045E" w:rsidP="002325DF"/>
    <w:p w14:paraId="70E02AD5" w14:textId="77777777" w:rsidR="005A045E" w:rsidRDefault="00E055BD" w:rsidP="002325DF">
      <w:r w:rsidRPr="005A045E">
        <w:t>Et vous points et virgules</w:t>
      </w:r>
    </w:p>
    <w:p w14:paraId="70E02AD6" w14:textId="77777777" w:rsidR="005A045E" w:rsidRDefault="00E055BD" w:rsidP="002325DF">
      <w:proofErr w:type="gramStart"/>
      <w:r w:rsidRPr="005A045E">
        <w:t>qui</w:t>
      </w:r>
      <w:proofErr w:type="gramEnd"/>
      <w:r w:rsidRPr="005A045E">
        <w:t xml:space="preserve"> grouillez dans les viviers</w:t>
      </w:r>
    </w:p>
    <w:p w14:paraId="70E02AD7" w14:textId="77777777" w:rsidR="005A045E" w:rsidRDefault="00E055BD" w:rsidP="002325DF">
      <w:proofErr w:type="gramStart"/>
      <w:r w:rsidRPr="005A045E">
        <w:t>où</w:t>
      </w:r>
      <w:proofErr w:type="gramEnd"/>
      <w:r w:rsidRPr="005A045E">
        <w:t xml:space="preserve"> nagent les subjonctifs</w:t>
      </w:r>
    </w:p>
    <w:p w14:paraId="70E02AD8" w14:textId="77777777" w:rsidR="00E055BD" w:rsidRDefault="00E055BD" w:rsidP="002325DF">
      <w:proofErr w:type="gramStart"/>
      <w:r w:rsidRPr="005A045E">
        <w:t>je</w:t>
      </w:r>
      <w:proofErr w:type="gramEnd"/>
      <w:r w:rsidRPr="005A045E">
        <w:t xml:space="preserve"> vous </w:t>
      </w:r>
      <w:r w:rsidR="00366EA6" w:rsidRPr="005A045E">
        <w:t>empaquète</w:t>
      </w:r>
      <w:r w:rsidRPr="005A045E">
        <w:t xml:space="preserve"> vous ficelle</w:t>
      </w:r>
    </w:p>
    <w:p w14:paraId="70E02AD9" w14:textId="77777777" w:rsidR="005A045E" w:rsidRPr="005A045E" w:rsidRDefault="005A045E" w:rsidP="002325DF"/>
    <w:p w14:paraId="70E02ADA" w14:textId="77777777" w:rsidR="005A045E" w:rsidRDefault="00E055BD" w:rsidP="002325DF">
      <w:r w:rsidRPr="005A045E">
        <w:t>Soyez maudits paragraphes</w:t>
      </w:r>
    </w:p>
    <w:p w14:paraId="70E02ADB" w14:textId="77777777" w:rsidR="005A045E" w:rsidRDefault="00E055BD" w:rsidP="002325DF">
      <w:proofErr w:type="gramStart"/>
      <w:r w:rsidRPr="005A045E">
        <w:t>pour</w:t>
      </w:r>
      <w:proofErr w:type="gramEnd"/>
      <w:r w:rsidRPr="005A045E">
        <w:t xml:space="preserve"> que les prophéties s</w:t>
      </w:r>
      <w:r w:rsidR="00653A75">
        <w:t>’</w:t>
      </w:r>
      <w:r w:rsidRPr="005A045E">
        <w:t>accomplissent</w:t>
      </w:r>
    </w:p>
    <w:p w14:paraId="70E02ADC" w14:textId="77777777" w:rsidR="005A045E" w:rsidRDefault="00E055BD" w:rsidP="002325DF">
      <w:proofErr w:type="gramStart"/>
      <w:r w:rsidRPr="005A045E">
        <w:t>bâtards</w:t>
      </w:r>
      <w:proofErr w:type="gramEnd"/>
      <w:r w:rsidRPr="005A045E">
        <w:t xml:space="preserve"> honteux des grammairiens</w:t>
      </w:r>
    </w:p>
    <w:p w14:paraId="70E02ADD" w14:textId="77777777" w:rsidR="00E055BD" w:rsidRDefault="00E055BD" w:rsidP="002325DF">
      <w:proofErr w:type="gramStart"/>
      <w:r w:rsidRPr="005A045E">
        <w:t>et</w:t>
      </w:r>
      <w:proofErr w:type="gramEnd"/>
      <w:r w:rsidRPr="005A045E">
        <w:t xml:space="preserve"> mauvais joueurs de syntaxe</w:t>
      </w:r>
    </w:p>
    <w:p w14:paraId="70E02ADE" w14:textId="77777777" w:rsidR="005A045E" w:rsidRPr="005A045E" w:rsidRDefault="005A045E" w:rsidP="002325DF"/>
    <w:p w14:paraId="70E02ADF" w14:textId="77777777" w:rsidR="005A045E" w:rsidRDefault="00E055BD" w:rsidP="002325DF">
      <w:r w:rsidRPr="005A045E">
        <w:t>Sucez vos impératifs</w:t>
      </w:r>
    </w:p>
    <w:p w14:paraId="70E02AE0" w14:textId="77777777" w:rsidR="005A045E" w:rsidRDefault="00E055BD" w:rsidP="002325DF">
      <w:proofErr w:type="gramStart"/>
      <w:r w:rsidRPr="005A045E">
        <w:t>et</w:t>
      </w:r>
      <w:proofErr w:type="gramEnd"/>
      <w:r w:rsidRPr="005A045E">
        <w:t xml:space="preserve"> laissez-nous dormir</w:t>
      </w:r>
    </w:p>
    <w:p w14:paraId="70E02AE1" w14:textId="77777777" w:rsidR="005A045E" w:rsidRDefault="00E055BD" w:rsidP="002325DF">
      <w:proofErr w:type="gramStart"/>
      <w:r w:rsidRPr="005A045E">
        <w:t>une</w:t>
      </w:r>
      <w:proofErr w:type="gramEnd"/>
      <w:r w:rsidRPr="005A045E">
        <w:t xml:space="preserve"> bonne fois</w:t>
      </w:r>
    </w:p>
    <w:p w14:paraId="70E02AE2" w14:textId="77777777" w:rsidR="00E055BD" w:rsidRPr="005A045E" w:rsidRDefault="00E055BD" w:rsidP="002325DF">
      <w:proofErr w:type="gramStart"/>
      <w:r w:rsidRPr="005A045E">
        <w:t>c</w:t>
      </w:r>
      <w:r w:rsidR="00653A75">
        <w:t>’</w:t>
      </w:r>
      <w:r w:rsidRPr="005A045E">
        <w:t>est</w:t>
      </w:r>
      <w:proofErr w:type="gramEnd"/>
      <w:r w:rsidRPr="005A045E">
        <w:t xml:space="preserve"> la nuit et la canicule</w:t>
      </w:r>
    </w:p>
    <w:p w14:paraId="70E02AE3" w14:textId="77777777" w:rsidR="00E055BD" w:rsidRPr="005A045E" w:rsidRDefault="00E055BD" w:rsidP="002325DF">
      <w:pPr>
        <w:pStyle w:val="Auteur"/>
      </w:pPr>
      <w:r w:rsidRPr="005A045E">
        <w:t>Philippe Soupault</w:t>
      </w:r>
    </w:p>
    <w:p w14:paraId="70E02AE4" w14:textId="77777777" w:rsidR="009C7652" w:rsidRPr="0061034D" w:rsidRDefault="00E811C4" w:rsidP="00E811C4">
      <w:pPr>
        <w:pStyle w:val="Notation"/>
      </w:pPr>
      <w:bookmarkStart w:id="82" w:name="bookmark151"/>
      <w:r>
        <w:lastRenderedPageBreak/>
        <w:tab/>
      </w:r>
      <w:r w:rsidR="009C7652" w:rsidRPr="0061034D">
        <w:t>12 points</w:t>
      </w:r>
    </w:p>
    <w:p w14:paraId="70E02AE5" w14:textId="77777777" w:rsidR="0061034D" w:rsidRPr="0061034D" w:rsidRDefault="00E055BD" w:rsidP="002325DF">
      <w:pPr>
        <w:pStyle w:val="Titre1"/>
      </w:pPr>
      <w:r w:rsidRPr="0061034D">
        <w:t>L</w:t>
      </w:r>
      <w:r w:rsidR="00653A75">
        <w:t>’</w:t>
      </w:r>
      <w:r w:rsidRPr="0061034D">
        <w:t>orage</w:t>
      </w:r>
    </w:p>
    <w:bookmarkEnd w:id="82"/>
    <w:p w14:paraId="70E02AE6" w14:textId="77777777" w:rsidR="00653A75" w:rsidRDefault="00E055BD" w:rsidP="002325DF">
      <w:r w:rsidRPr="0061034D">
        <w:t>Chaque arbre est immobile</w:t>
      </w:r>
      <w:r w:rsidR="00653A75">
        <w:t xml:space="preserve">, </w:t>
      </w:r>
      <w:r w:rsidRPr="0061034D">
        <w:t>attentif à tout bruit</w:t>
      </w:r>
      <w:r w:rsidR="00653A75">
        <w:t>.</w:t>
      </w:r>
    </w:p>
    <w:p w14:paraId="70E02AE7" w14:textId="77777777" w:rsidR="0061034D" w:rsidRDefault="00E055BD" w:rsidP="002325DF">
      <w:r w:rsidRPr="0061034D">
        <w:t>Même le peuplier tremblant retient son souffle</w:t>
      </w:r>
    </w:p>
    <w:p w14:paraId="70E02AE8" w14:textId="77777777" w:rsidR="0061034D" w:rsidRDefault="00E055BD" w:rsidP="002325DF">
      <w:r w:rsidRPr="0061034D">
        <w:t>L</w:t>
      </w:r>
      <w:r w:rsidR="00653A75">
        <w:t>’</w:t>
      </w:r>
      <w:r w:rsidRPr="0061034D">
        <w:t>air pèse sur le dos des collines</w:t>
      </w:r>
      <w:r w:rsidR="00653A75">
        <w:t xml:space="preserve">, </w:t>
      </w:r>
      <w:r w:rsidR="0061034D">
        <w:t>il luit</w:t>
      </w:r>
    </w:p>
    <w:p w14:paraId="70E02AE9" w14:textId="77777777" w:rsidR="00653A75" w:rsidRDefault="00E055BD" w:rsidP="002325DF">
      <w:r w:rsidRPr="0061034D">
        <w:t>Comme un métal incandescent et l</w:t>
      </w:r>
      <w:r w:rsidR="00653A75">
        <w:t>’</w:t>
      </w:r>
      <w:r w:rsidRPr="0061034D">
        <w:t>heure essouffle</w:t>
      </w:r>
      <w:r w:rsidR="00653A75">
        <w:t>.</w:t>
      </w:r>
    </w:p>
    <w:p w14:paraId="70E02AEA" w14:textId="77777777" w:rsidR="0061034D" w:rsidRPr="0061034D" w:rsidRDefault="0061034D" w:rsidP="002325DF"/>
    <w:p w14:paraId="70E02AEB" w14:textId="77777777" w:rsidR="00E055BD" w:rsidRPr="0061034D" w:rsidRDefault="00E055BD" w:rsidP="002325DF">
      <w:r w:rsidRPr="0061034D">
        <w:t>Les moineaux buissonniers se sont tous dispersés</w:t>
      </w:r>
    </w:p>
    <w:p w14:paraId="70E02AEC" w14:textId="77777777" w:rsidR="00653A75" w:rsidRDefault="00E055BD" w:rsidP="002325DF">
      <w:r w:rsidRPr="0061034D">
        <w:t>Avec le vol aigu et les cris d</w:t>
      </w:r>
      <w:r w:rsidR="00653A75">
        <w:t>’</w:t>
      </w:r>
      <w:r w:rsidRPr="0061034D">
        <w:t>hirondelles</w:t>
      </w:r>
      <w:r w:rsidR="00653A75">
        <w:t>,</w:t>
      </w:r>
    </w:p>
    <w:p w14:paraId="70E02AED" w14:textId="77777777" w:rsidR="00653A75" w:rsidRDefault="00E055BD" w:rsidP="002325DF">
      <w:r w:rsidRPr="0061034D">
        <w:t>Et des mouettes vont</w:t>
      </w:r>
      <w:r w:rsidR="00653A75">
        <w:t xml:space="preserve">, </w:t>
      </w:r>
      <w:r w:rsidR="00366EA6" w:rsidRPr="0061034D">
        <w:t>trainant</w:t>
      </w:r>
      <w:r w:rsidRPr="0061034D">
        <w:t xml:space="preserve"> leurs larges ailes</w:t>
      </w:r>
      <w:r w:rsidR="00653A75">
        <w:t>,</w:t>
      </w:r>
    </w:p>
    <w:p w14:paraId="70E02AEE" w14:textId="77777777" w:rsidR="00653A75" w:rsidRDefault="00E055BD" w:rsidP="002325DF">
      <w:r w:rsidRPr="0061034D">
        <w:t>Dans l</w:t>
      </w:r>
      <w:r w:rsidR="00653A75">
        <w:t>’</w:t>
      </w:r>
      <w:r w:rsidRPr="0061034D">
        <w:t>air lourd à gravir et lourd à traverser</w:t>
      </w:r>
      <w:r w:rsidR="00653A75">
        <w:t>.</w:t>
      </w:r>
    </w:p>
    <w:p w14:paraId="70E02AEF" w14:textId="77777777" w:rsidR="0061034D" w:rsidRPr="0061034D" w:rsidRDefault="0061034D" w:rsidP="002325DF"/>
    <w:p w14:paraId="70E02AF0" w14:textId="77777777" w:rsidR="00E055BD" w:rsidRPr="0061034D" w:rsidRDefault="00E055BD" w:rsidP="002325DF">
      <w:r w:rsidRPr="0061034D">
        <w:t>L</w:t>
      </w:r>
      <w:r w:rsidR="00653A75">
        <w:t>’</w:t>
      </w:r>
      <w:r w:rsidRPr="0061034D">
        <w:t>éclair qui brille au loin semble une brusque entaille</w:t>
      </w:r>
    </w:p>
    <w:p w14:paraId="70E02AF1" w14:textId="77777777" w:rsidR="00653A75" w:rsidRDefault="00E055BD" w:rsidP="002325DF">
      <w:r w:rsidRPr="0061034D">
        <w:t>Et</w:t>
      </w:r>
      <w:r w:rsidR="00653A75">
        <w:t xml:space="preserve">, </w:t>
      </w:r>
      <w:r w:rsidRPr="0061034D">
        <w:t>tandis que hennit un cheval de labour</w:t>
      </w:r>
      <w:r w:rsidR="00653A75">
        <w:t>,</w:t>
      </w:r>
    </w:p>
    <w:p w14:paraId="70E02AF2" w14:textId="77777777" w:rsidR="0061034D" w:rsidRDefault="00E055BD" w:rsidP="002325DF">
      <w:r w:rsidRPr="0061034D">
        <w:t>Les nuages v</w:t>
      </w:r>
      <w:r w:rsidR="0061034D">
        <w:t>aillants qui vont à la bataille</w:t>
      </w:r>
    </w:p>
    <w:p w14:paraId="70E02AF3" w14:textId="77777777" w:rsidR="00653A75" w:rsidRDefault="00E055BD" w:rsidP="002325DF">
      <w:r w:rsidRPr="0061034D">
        <w:t>Escaladent l</w:t>
      </w:r>
      <w:r w:rsidR="00653A75">
        <w:t>’</w:t>
      </w:r>
      <w:r w:rsidRPr="0061034D">
        <w:t>azur âpre comme une tour</w:t>
      </w:r>
      <w:r w:rsidR="00653A75">
        <w:t>.</w:t>
      </w:r>
    </w:p>
    <w:p w14:paraId="70E02AF4" w14:textId="77777777" w:rsidR="0061034D" w:rsidRPr="0061034D" w:rsidRDefault="0061034D" w:rsidP="002325DF"/>
    <w:p w14:paraId="70E02AF5" w14:textId="77777777" w:rsidR="0061034D" w:rsidRDefault="00E055BD" w:rsidP="002325DF">
      <w:r w:rsidRPr="0061034D">
        <w:t>Mais soudain</w:t>
      </w:r>
      <w:r w:rsidR="00653A75">
        <w:t xml:space="preserve">, </w:t>
      </w:r>
      <w:r w:rsidRPr="0061034D">
        <w:t>l</w:t>
      </w:r>
      <w:r w:rsidR="00653A75">
        <w:t>’</w:t>
      </w:r>
      <w:r w:rsidRPr="0061034D">
        <w:t>arc-</w:t>
      </w:r>
      <w:r w:rsidR="0061034D">
        <w:t>en-ciel luit comme une victoire</w:t>
      </w:r>
    </w:p>
    <w:p w14:paraId="70E02AF6" w14:textId="77777777" w:rsidR="00653A75" w:rsidRDefault="00E055BD" w:rsidP="002325DF">
      <w:r w:rsidRPr="0061034D">
        <w:t>Chaque arbre est un archer qui lance des oiseaux</w:t>
      </w:r>
      <w:r w:rsidR="00653A75">
        <w:t>,</w:t>
      </w:r>
    </w:p>
    <w:p w14:paraId="70E02AF7" w14:textId="77777777" w:rsidR="00653A75" w:rsidRDefault="00E055BD" w:rsidP="002325DF">
      <w:r w:rsidRPr="0061034D">
        <w:t>Et les nuages noirs qu</w:t>
      </w:r>
      <w:r w:rsidR="00653A75">
        <w:t>’</w:t>
      </w:r>
      <w:r w:rsidRPr="0061034D">
        <w:t>un soleil jeune moire</w:t>
      </w:r>
      <w:r w:rsidR="00653A75">
        <w:t>,</w:t>
      </w:r>
    </w:p>
    <w:p w14:paraId="70E02AF8" w14:textId="77777777" w:rsidR="00653A75" w:rsidRDefault="00E055BD" w:rsidP="002325DF">
      <w:r w:rsidRPr="0061034D">
        <w:t>Enivrés</w:t>
      </w:r>
      <w:r w:rsidR="00653A75">
        <w:t xml:space="preserve">, </w:t>
      </w:r>
      <w:r w:rsidRPr="0061034D">
        <w:t>sont partis pour des combats nouveaux</w:t>
      </w:r>
      <w:r w:rsidR="00653A75">
        <w:t>.</w:t>
      </w:r>
    </w:p>
    <w:p w14:paraId="70E02AF9" w14:textId="77777777" w:rsidR="00E055BD" w:rsidRPr="0061034D" w:rsidRDefault="00E055BD" w:rsidP="002325DF">
      <w:pPr>
        <w:pStyle w:val="Auteur"/>
      </w:pPr>
      <w:r w:rsidRPr="0061034D">
        <w:t>Jules Supervielle</w:t>
      </w:r>
    </w:p>
    <w:p w14:paraId="70E02AFA" w14:textId="77777777" w:rsidR="009C7652" w:rsidRPr="0061034D" w:rsidRDefault="00E811C4" w:rsidP="00E811C4">
      <w:pPr>
        <w:pStyle w:val="Notation"/>
      </w:pPr>
      <w:r>
        <w:lastRenderedPageBreak/>
        <w:tab/>
      </w:r>
      <w:r w:rsidR="009C7652" w:rsidRPr="0061034D">
        <w:t>8 points</w:t>
      </w:r>
    </w:p>
    <w:p w14:paraId="70E02AFB" w14:textId="77777777" w:rsidR="0061034D" w:rsidRPr="0061034D" w:rsidRDefault="00E055BD" w:rsidP="002325DF">
      <w:pPr>
        <w:pStyle w:val="Titre1"/>
      </w:pPr>
      <w:r w:rsidRPr="0061034D">
        <w:t>Soleil</w:t>
      </w:r>
    </w:p>
    <w:p w14:paraId="70E02AFC" w14:textId="77777777" w:rsidR="00653A75" w:rsidRDefault="00E055BD" w:rsidP="002325DF">
      <w:r w:rsidRPr="0061034D">
        <w:t>O Soleil</w:t>
      </w:r>
      <w:r w:rsidR="00653A75">
        <w:t xml:space="preserve"> ! </w:t>
      </w:r>
      <w:r w:rsidRPr="0061034D">
        <w:t>Que fais-tu là-haut</w:t>
      </w:r>
      <w:r w:rsidR="00653A75">
        <w:t>,</w:t>
      </w:r>
    </w:p>
    <w:p w14:paraId="70E02AFD" w14:textId="77777777" w:rsidR="00653A75" w:rsidRDefault="00E055BD" w:rsidP="002325DF">
      <w:r w:rsidRPr="0061034D">
        <w:t>L</w:t>
      </w:r>
      <w:r w:rsidR="00653A75">
        <w:t>’</w:t>
      </w:r>
      <w:r w:rsidRPr="0061034D">
        <w:t>air fatigué</w:t>
      </w:r>
      <w:r w:rsidR="00653A75">
        <w:t> ?</w:t>
      </w:r>
    </w:p>
    <w:p w14:paraId="70E02AFE" w14:textId="77777777" w:rsidR="00653A75" w:rsidRDefault="00E055BD" w:rsidP="002325DF">
      <w:r w:rsidRPr="0061034D">
        <w:t>Tu rougis</w:t>
      </w:r>
      <w:r w:rsidR="00653A75">
        <w:t> !</w:t>
      </w:r>
    </w:p>
    <w:p w14:paraId="70E02AFF" w14:textId="77777777" w:rsidR="00653A75" w:rsidRDefault="00E055BD" w:rsidP="002325DF">
      <w:r w:rsidRPr="0061034D">
        <w:t>Est-ce colère ou timidité</w:t>
      </w:r>
      <w:r w:rsidR="00653A75">
        <w:t> ?</w:t>
      </w:r>
    </w:p>
    <w:p w14:paraId="70E02B00" w14:textId="77777777" w:rsidR="0061034D" w:rsidRPr="0061034D" w:rsidRDefault="0061034D" w:rsidP="002325DF"/>
    <w:p w14:paraId="70E02B01" w14:textId="77777777" w:rsidR="00653A75" w:rsidRDefault="00E055BD" w:rsidP="002325DF">
      <w:proofErr w:type="gramStart"/>
      <w:r w:rsidRPr="0061034D">
        <w:t>Allons tu</w:t>
      </w:r>
      <w:proofErr w:type="gramEnd"/>
      <w:r w:rsidRPr="0061034D">
        <w:t xml:space="preserve"> te couches déjà</w:t>
      </w:r>
      <w:r w:rsidR="00653A75">
        <w:t>,</w:t>
      </w:r>
    </w:p>
    <w:p w14:paraId="70E02B02" w14:textId="77777777" w:rsidR="0061034D" w:rsidRDefault="00E055BD" w:rsidP="002325DF">
      <w:r w:rsidRPr="0061034D">
        <w:t>Sans même attendre que la lune</w:t>
      </w:r>
    </w:p>
    <w:p w14:paraId="70E02B03" w14:textId="77777777" w:rsidR="0061034D" w:rsidRDefault="00E055BD" w:rsidP="002325DF">
      <w:r w:rsidRPr="0061034D">
        <w:t>T</w:t>
      </w:r>
      <w:r w:rsidR="00653A75">
        <w:t>’</w:t>
      </w:r>
      <w:r w:rsidRPr="0061034D">
        <w:t xml:space="preserve">apporte des étoiles </w:t>
      </w:r>
      <w:r w:rsidR="0061034D">
        <w:t>avec lesquelles avant de dormir</w:t>
      </w:r>
    </w:p>
    <w:p w14:paraId="70E02B04" w14:textId="77777777" w:rsidR="00653A75" w:rsidRDefault="00E055BD" w:rsidP="002325DF">
      <w:r w:rsidRPr="0061034D">
        <w:t>Tu joueras</w:t>
      </w:r>
      <w:r w:rsidR="00653A75">
        <w:t> ?</w:t>
      </w:r>
    </w:p>
    <w:p w14:paraId="70E02B05" w14:textId="77777777" w:rsidR="0061034D" w:rsidRPr="0061034D" w:rsidRDefault="0061034D" w:rsidP="002325DF"/>
    <w:p w14:paraId="70E02B06" w14:textId="77777777" w:rsidR="00653A75" w:rsidRDefault="00E055BD" w:rsidP="002325DF">
      <w:r w:rsidRPr="0061034D">
        <w:t>Non</w:t>
      </w:r>
      <w:r w:rsidR="00653A75">
        <w:t xml:space="preserve"> ! </w:t>
      </w:r>
      <w:r w:rsidRPr="0061034D">
        <w:t>Ne boude pas la fête</w:t>
      </w:r>
      <w:r w:rsidR="00653A75">
        <w:t> !</w:t>
      </w:r>
    </w:p>
    <w:p w14:paraId="70E02B07" w14:textId="77777777" w:rsidR="00653A75" w:rsidRDefault="00E055BD" w:rsidP="002325DF">
      <w:r w:rsidRPr="0061034D">
        <w:t>Pourquoi ces coups de soleil</w:t>
      </w:r>
      <w:r w:rsidR="00653A75">
        <w:t> ?</w:t>
      </w:r>
    </w:p>
    <w:p w14:paraId="70E02B08" w14:textId="77777777" w:rsidR="00653A75" w:rsidRDefault="00E055BD" w:rsidP="002325DF">
      <w:r w:rsidRPr="0061034D">
        <w:t>Est-ce fantaisie ou coup de tête</w:t>
      </w:r>
      <w:r w:rsidR="00653A75">
        <w:t> ?</w:t>
      </w:r>
    </w:p>
    <w:p w14:paraId="70E02B09" w14:textId="77777777" w:rsidR="0061034D" w:rsidRPr="0061034D" w:rsidRDefault="0061034D" w:rsidP="002325DF"/>
    <w:p w14:paraId="70E02B0A" w14:textId="77777777" w:rsidR="00653A75" w:rsidRDefault="00E055BD" w:rsidP="002325DF">
      <w:r w:rsidRPr="0061034D">
        <w:t>T</w:t>
      </w:r>
      <w:r w:rsidR="00653A75">
        <w:t>’</w:t>
      </w:r>
      <w:r w:rsidRPr="0061034D">
        <w:t>as chaud</w:t>
      </w:r>
      <w:r w:rsidR="00653A75">
        <w:t> !</w:t>
      </w:r>
    </w:p>
    <w:p w14:paraId="70E02B0B" w14:textId="77777777" w:rsidR="00653A75" w:rsidRDefault="00E055BD" w:rsidP="002325DF">
      <w:r w:rsidRPr="0061034D">
        <w:t>Ton crâne chauve n</w:t>
      </w:r>
      <w:r w:rsidR="00653A75">
        <w:t>’</w:t>
      </w:r>
      <w:r w:rsidRPr="0061034D">
        <w:t>est pas beau</w:t>
      </w:r>
      <w:r w:rsidR="00653A75">
        <w:t xml:space="preserve">, </w:t>
      </w:r>
      <w:r w:rsidRPr="0061034D">
        <w:t>gros insecte va</w:t>
      </w:r>
      <w:r w:rsidR="00653A75">
        <w:t> !</w:t>
      </w:r>
    </w:p>
    <w:p w14:paraId="70E02B0C" w14:textId="77777777" w:rsidR="00653A75" w:rsidRDefault="00E055BD" w:rsidP="002325DF">
      <w:r w:rsidRPr="0061034D">
        <w:t>Couvre-toi la tête</w:t>
      </w:r>
      <w:r w:rsidR="00653A75">
        <w:t xml:space="preserve">, </w:t>
      </w:r>
      <w:r w:rsidRPr="0061034D">
        <w:t>avec un joli bonnet de nuit</w:t>
      </w:r>
      <w:r w:rsidR="00653A75">
        <w:t>,</w:t>
      </w:r>
    </w:p>
    <w:p w14:paraId="70E02B0D" w14:textId="77777777" w:rsidR="00653A75" w:rsidRDefault="00E055BD" w:rsidP="002325DF">
      <w:r w:rsidRPr="0061034D">
        <w:t>Veux-tu</w:t>
      </w:r>
      <w:r w:rsidR="00653A75">
        <w:t> ?</w:t>
      </w:r>
    </w:p>
    <w:p w14:paraId="70E02B0E" w14:textId="77777777" w:rsidR="00E055BD" w:rsidRPr="0061034D" w:rsidRDefault="00E055BD" w:rsidP="002325DF">
      <w:pPr>
        <w:pStyle w:val="Auteur"/>
      </w:pPr>
      <w:r w:rsidRPr="0061034D">
        <w:t xml:space="preserve">Mohamed </w:t>
      </w:r>
      <w:proofErr w:type="spellStart"/>
      <w:r w:rsidRPr="0061034D">
        <w:t>Azizlahababi</w:t>
      </w:r>
      <w:proofErr w:type="spellEnd"/>
    </w:p>
    <w:p w14:paraId="70E02B0F" w14:textId="77E7CCCC" w:rsidR="009C7652" w:rsidRPr="0061034D" w:rsidRDefault="00E811C4" w:rsidP="00E811C4">
      <w:pPr>
        <w:pStyle w:val="Notation"/>
      </w:pPr>
      <w:bookmarkStart w:id="83" w:name="bookmark152"/>
      <w:r>
        <w:lastRenderedPageBreak/>
        <w:tab/>
      </w:r>
      <w:r w:rsidR="00B7325D">
        <w:t>8</w:t>
      </w:r>
      <w:r w:rsidR="009C7652" w:rsidRPr="0061034D">
        <w:t xml:space="preserve"> points</w:t>
      </w:r>
    </w:p>
    <w:p w14:paraId="70E02B10" w14:textId="77777777" w:rsidR="0061034D" w:rsidRPr="0061034D" w:rsidRDefault="00E055BD" w:rsidP="002325DF">
      <w:pPr>
        <w:pStyle w:val="Titre1"/>
      </w:pPr>
      <w:r w:rsidRPr="0061034D">
        <w:t>Chanson d</w:t>
      </w:r>
      <w:r w:rsidR="00653A75">
        <w:t>’</w:t>
      </w:r>
      <w:r w:rsidRPr="0061034D">
        <w:t>Automne</w:t>
      </w:r>
    </w:p>
    <w:bookmarkEnd w:id="83"/>
    <w:p w14:paraId="70E02B11" w14:textId="77777777" w:rsidR="0061034D" w:rsidRDefault="00E055BD" w:rsidP="002325DF">
      <w:r w:rsidRPr="0061034D">
        <w:t>Les sanglots longs</w:t>
      </w:r>
    </w:p>
    <w:p w14:paraId="70E02B12" w14:textId="77777777" w:rsidR="0061034D" w:rsidRDefault="00E055BD" w:rsidP="002325DF">
      <w:r w:rsidRPr="0061034D">
        <w:t>Des violons</w:t>
      </w:r>
    </w:p>
    <w:p w14:paraId="70E02B13" w14:textId="77777777" w:rsidR="0061034D" w:rsidRDefault="00E055BD" w:rsidP="002325DF">
      <w:r w:rsidRPr="0061034D">
        <w:t>De l</w:t>
      </w:r>
      <w:r w:rsidR="00653A75">
        <w:t>’</w:t>
      </w:r>
      <w:r w:rsidR="0061034D">
        <w:t>automne</w:t>
      </w:r>
    </w:p>
    <w:p w14:paraId="70E02B14" w14:textId="77777777" w:rsidR="0061034D" w:rsidRDefault="00E055BD" w:rsidP="002325DF">
      <w:r w:rsidRPr="0061034D">
        <w:t>Blessent mon cœur</w:t>
      </w:r>
    </w:p>
    <w:p w14:paraId="70E02B15" w14:textId="77777777" w:rsidR="0061034D" w:rsidRDefault="00E055BD" w:rsidP="002325DF">
      <w:r w:rsidRPr="0061034D">
        <w:t>D</w:t>
      </w:r>
      <w:r w:rsidR="00653A75">
        <w:t>’</w:t>
      </w:r>
      <w:r w:rsidR="0061034D">
        <w:t>une langueur</w:t>
      </w:r>
    </w:p>
    <w:p w14:paraId="70E02B16" w14:textId="77777777" w:rsidR="00653A75" w:rsidRDefault="00E055BD" w:rsidP="002325DF">
      <w:r w:rsidRPr="0061034D">
        <w:t>Monotone</w:t>
      </w:r>
      <w:r w:rsidR="00653A75">
        <w:t>.</w:t>
      </w:r>
    </w:p>
    <w:p w14:paraId="70E02B17" w14:textId="77777777" w:rsidR="0061034D" w:rsidRPr="0061034D" w:rsidRDefault="0061034D" w:rsidP="002325DF"/>
    <w:p w14:paraId="70E02B18" w14:textId="77777777" w:rsidR="0061034D" w:rsidRDefault="0061034D" w:rsidP="002325DF">
      <w:r>
        <w:t>Tout suffocant</w:t>
      </w:r>
    </w:p>
    <w:p w14:paraId="70E02B19" w14:textId="77777777" w:rsidR="0061034D" w:rsidRDefault="00E055BD" w:rsidP="002325DF">
      <w:r w:rsidRPr="0061034D">
        <w:t>Et blême</w:t>
      </w:r>
      <w:r w:rsidR="00653A75">
        <w:t xml:space="preserve">, </w:t>
      </w:r>
      <w:r w:rsidR="0061034D">
        <w:t>quand</w:t>
      </w:r>
    </w:p>
    <w:p w14:paraId="70E02B1A" w14:textId="77777777" w:rsidR="00653A75" w:rsidRDefault="00E055BD" w:rsidP="002325DF">
      <w:r w:rsidRPr="0061034D">
        <w:t>Sonne l</w:t>
      </w:r>
      <w:r w:rsidR="00653A75">
        <w:t>’</w:t>
      </w:r>
      <w:r w:rsidRPr="0061034D">
        <w:t>heure</w:t>
      </w:r>
      <w:r w:rsidR="00653A75">
        <w:t>,</w:t>
      </w:r>
    </w:p>
    <w:p w14:paraId="70E02B1B" w14:textId="77777777" w:rsidR="0061034D" w:rsidRDefault="00E055BD" w:rsidP="002325DF">
      <w:r w:rsidRPr="0061034D">
        <w:t>Je me so</w:t>
      </w:r>
      <w:r w:rsidR="0061034D">
        <w:t>uviens</w:t>
      </w:r>
    </w:p>
    <w:p w14:paraId="70E02B1C" w14:textId="77777777" w:rsidR="0061034D" w:rsidRDefault="0061034D" w:rsidP="002325DF">
      <w:r>
        <w:t>Des jours anciens</w:t>
      </w:r>
    </w:p>
    <w:p w14:paraId="70E02B1D" w14:textId="77777777" w:rsidR="00653A75" w:rsidRDefault="00E055BD" w:rsidP="002325DF">
      <w:r w:rsidRPr="0061034D">
        <w:t>Et je pleure</w:t>
      </w:r>
      <w:r w:rsidR="00653A75">
        <w:t>.</w:t>
      </w:r>
    </w:p>
    <w:p w14:paraId="70E02B1E" w14:textId="77777777" w:rsidR="0061034D" w:rsidRPr="0061034D" w:rsidRDefault="0061034D" w:rsidP="002325DF"/>
    <w:p w14:paraId="70E02B1F" w14:textId="77777777" w:rsidR="0061034D" w:rsidRDefault="00E055BD" w:rsidP="002325DF">
      <w:r w:rsidRPr="0061034D">
        <w:t>Et je m</w:t>
      </w:r>
      <w:r w:rsidR="00653A75">
        <w:t>’</w:t>
      </w:r>
      <w:r w:rsidR="0061034D">
        <w:t>en vais</w:t>
      </w:r>
    </w:p>
    <w:p w14:paraId="70E02B20" w14:textId="77777777" w:rsidR="0061034D" w:rsidRDefault="0061034D" w:rsidP="002325DF">
      <w:r>
        <w:t>Au vent mauvais</w:t>
      </w:r>
    </w:p>
    <w:p w14:paraId="70E02B21" w14:textId="77777777" w:rsidR="0061034D" w:rsidRDefault="00E055BD" w:rsidP="002325DF">
      <w:r w:rsidRPr="0061034D">
        <w:t>Qui m</w:t>
      </w:r>
      <w:r w:rsidR="00653A75">
        <w:t>’</w:t>
      </w:r>
      <w:r w:rsidR="0061034D">
        <w:t>emporte</w:t>
      </w:r>
    </w:p>
    <w:p w14:paraId="70E02B22" w14:textId="77777777" w:rsidR="0061034D" w:rsidRDefault="00E055BD" w:rsidP="002325DF">
      <w:r w:rsidRPr="0061034D">
        <w:t>Deçà</w:t>
      </w:r>
      <w:r w:rsidR="00653A75">
        <w:t xml:space="preserve">, </w:t>
      </w:r>
      <w:r w:rsidR="0061034D">
        <w:t>delà</w:t>
      </w:r>
    </w:p>
    <w:p w14:paraId="70E02B23" w14:textId="77777777" w:rsidR="0061034D" w:rsidRDefault="0061034D" w:rsidP="002325DF">
      <w:r>
        <w:t>Pareil à la</w:t>
      </w:r>
    </w:p>
    <w:p w14:paraId="70E02B24" w14:textId="77777777" w:rsidR="00653A75" w:rsidRDefault="00E055BD" w:rsidP="002325DF">
      <w:r w:rsidRPr="0061034D">
        <w:t>Feuille morte</w:t>
      </w:r>
      <w:r w:rsidR="00653A75">
        <w:t>.</w:t>
      </w:r>
    </w:p>
    <w:p w14:paraId="70E02B25" w14:textId="77777777" w:rsidR="00E055BD" w:rsidRPr="00AB75F4" w:rsidRDefault="00E055BD" w:rsidP="002325DF">
      <w:pPr>
        <w:pStyle w:val="Auteur"/>
      </w:pPr>
      <w:r w:rsidRPr="00AB75F4">
        <w:t>Paul Verlaine</w:t>
      </w:r>
    </w:p>
    <w:p w14:paraId="70E02B26" w14:textId="5F27BBC3" w:rsidR="009C7652" w:rsidRDefault="00E811C4" w:rsidP="00E811C4">
      <w:pPr>
        <w:pStyle w:val="Notation"/>
      </w:pPr>
      <w:bookmarkStart w:id="84" w:name="bookmark155"/>
      <w:r>
        <w:lastRenderedPageBreak/>
        <w:tab/>
      </w:r>
      <w:r w:rsidR="00B7325D">
        <w:t>8</w:t>
      </w:r>
      <w:r w:rsidR="009C7652" w:rsidRPr="00AB75F4">
        <w:t xml:space="preserve"> points</w:t>
      </w:r>
    </w:p>
    <w:p w14:paraId="70E02B27" w14:textId="77777777" w:rsidR="00653A75" w:rsidRDefault="00E055BD" w:rsidP="002325DF">
      <w:pPr>
        <w:pStyle w:val="Titre1"/>
      </w:pPr>
      <w:r w:rsidRPr="00AB75F4">
        <w:t>Le vieux et son chien</w:t>
      </w:r>
    </w:p>
    <w:bookmarkEnd w:id="84"/>
    <w:p w14:paraId="70E02B28" w14:textId="77777777" w:rsidR="00AB75F4" w:rsidRDefault="00E055BD" w:rsidP="002325DF">
      <w:r w:rsidRPr="00AB75F4">
        <w:t>S</w:t>
      </w:r>
      <w:r w:rsidR="00653A75">
        <w:t>’</w:t>
      </w:r>
      <w:r w:rsidR="00AB75F4">
        <w:t>il était le plus laid</w:t>
      </w:r>
    </w:p>
    <w:p w14:paraId="70E02B29" w14:textId="77777777" w:rsidR="00AB75F4" w:rsidRDefault="00E055BD" w:rsidP="002325DF">
      <w:r w:rsidRPr="00AB75F4">
        <w:t>De tous les chiens du monde</w:t>
      </w:r>
    </w:p>
    <w:p w14:paraId="70E02B2A" w14:textId="77777777" w:rsidR="00AB75F4" w:rsidRDefault="00E055BD" w:rsidP="002325DF">
      <w:r w:rsidRPr="00AB75F4">
        <w:t>Je l</w:t>
      </w:r>
      <w:r w:rsidR="00653A75">
        <w:t>’</w:t>
      </w:r>
      <w:r w:rsidRPr="00AB75F4">
        <w:t>aimerais encore</w:t>
      </w:r>
    </w:p>
    <w:p w14:paraId="70E02B2B" w14:textId="39D2D211" w:rsidR="00E055BD" w:rsidRDefault="00B7325D" w:rsidP="002325DF">
      <w:proofErr w:type="spellStart"/>
      <w:r>
        <w:t>A</w:t>
      </w:r>
      <w:proofErr w:type="spellEnd"/>
      <w:r w:rsidR="00E055BD" w:rsidRPr="00AB75F4">
        <w:t xml:space="preserve"> cause de ses yeux</w:t>
      </w:r>
    </w:p>
    <w:p w14:paraId="70E02B2C" w14:textId="77777777" w:rsidR="00AB75F4" w:rsidRPr="00AB75F4" w:rsidRDefault="00AB75F4" w:rsidP="002325DF"/>
    <w:p w14:paraId="70E02B2D" w14:textId="77777777" w:rsidR="00AB75F4" w:rsidRDefault="00E055BD" w:rsidP="002325DF">
      <w:r w:rsidRPr="00AB75F4">
        <w:t>Si j</w:t>
      </w:r>
      <w:r w:rsidR="00653A75">
        <w:t>’</w:t>
      </w:r>
      <w:r w:rsidRPr="00AB75F4">
        <w:t>étais le plus vieux</w:t>
      </w:r>
    </w:p>
    <w:p w14:paraId="70E02B2E" w14:textId="77777777" w:rsidR="00AB75F4" w:rsidRDefault="00E055BD" w:rsidP="002325DF">
      <w:r w:rsidRPr="00AB75F4">
        <w:t>De tous les vieux du monde</w:t>
      </w:r>
    </w:p>
    <w:p w14:paraId="70E02B2F" w14:textId="77777777" w:rsidR="00AB75F4" w:rsidRDefault="00E055BD" w:rsidP="002325DF">
      <w:r w:rsidRPr="00AB75F4">
        <w:t>L</w:t>
      </w:r>
      <w:r w:rsidR="00653A75">
        <w:t>’</w:t>
      </w:r>
      <w:r w:rsidR="00AB75F4">
        <w:t>amour luirait encore</w:t>
      </w:r>
    </w:p>
    <w:p w14:paraId="70E02B30" w14:textId="77777777" w:rsidR="00E055BD" w:rsidRDefault="00E055BD" w:rsidP="002325DF">
      <w:r w:rsidRPr="00AB75F4">
        <w:t>Dans le fond de ses yeux</w:t>
      </w:r>
    </w:p>
    <w:p w14:paraId="70E02B31" w14:textId="77777777" w:rsidR="00AB75F4" w:rsidRPr="00AB75F4" w:rsidRDefault="00AB75F4" w:rsidP="002325DF"/>
    <w:p w14:paraId="70E02B32" w14:textId="77777777" w:rsidR="00AB75F4" w:rsidRDefault="00E055BD" w:rsidP="002325DF">
      <w:r w:rsidRPr="00AB75F4">
        <w:t>Et nous serions tous deux</w:t>
      </w:r>
    </w:p>
    <w:p w14:paraId="70E02B33" w14:textId="77777777" w:rsidR="00AB75F4" w:rsidRDefault="00E055BD" w:rsidP="002325DF">
      <w:r w:rsidRPr="00AB75F4">
        <w:t>Lui si laid</w:t>
      </w:r>
      <w:r w:rsidR="00653A75">
        <w:t xml:space="preserve">, </w:t>
      </w:r>
      <w:r w:rsidRPr="00AB75F4">
        <w:t>moi si vieux</w:t>
      </w:r>
    </w:p>
    <w:p w14:paraId="70E02B34" w14:textId="77777777" w:rsidR="00AB75F4" w:rsidRDefault="00E055BD" w:rsidP="002325DF">
      <w:r w:rsidRPr="00AB75F4">
        <w:t>Un peu moins seuls au monde</w:t>
      </w:r>
    </w:p>
    <w:p w14:paraId="70E02B35" w14:textId="09F57076" w:rsidR="00E055BD" w:rsidRPr="00AB75F4" w:rsidRDefault="00566F3E" w:rsidP="002325DF">
      <w:proofErr w:type="spellStart"/>
      <w:r>
        <w:t>A</w:t>
      </w:r>
      <w:proofErr w:type="spellEnd"/>
      <w:r w:rsidR="00E055BD" w:rsidRPr="00AB75F4">
        <w:t xml:space="preserve"> cause de ses yeux</w:t>
      </w:r>
    </w:p>
    <w:p w14:paraId="70E02B36" w14:textId="77777777" w:rsidR="00E055BD" w:rsidRPr="00AB75F4" w:rsidRDefault="00E055BD" w:rsidP="002325DF">
      <w:pPr>
        <w:pStyle w:val="Auteur"/>
      </w:pPr>
      <w:r w:rsidRPr="00AB75F4">
        <w:t>Pierre Menanteau</w:t>
      </w:r>
    </w:p>
    <w:p w14:paraId="70E02B37" w14:textId="538F674E" w:rsidR="009C7652" w:rsidRDefault="00E811C4" w:rsidP="00E811C4">
      <w:pPr>
        <w:pStyle w:val="Notation"/>
      </w:pPr>
      <w:r>
        <w:lastRenderedPageBreak/>
        <w:tab/>
      </w:r>
      <w:r w:rsidR="00B7325D">
        <w:t>10</w:t>
      </w:r>
      <w:r w:rsidR="009C7652" w:rsidRPr="00AB75F4">
        <w:t xml:space="preserve"> points</w:t>
      </w:r>
    </w:p>
    <w:p w14:paraId="70E02B38" w14:textId="77777777" w:rsidR="00653A75" w:rsidRDefault="00E055BD" w:rsidP="002325DF">
      <w:pPr>
        <w:pStyle w:val="Titre1"/>
      </w:pPr>
      <w:r w:rsidRPr="00AB75F4">
        <w:t>Printemps</w:t>
      </w:r>
    </w:p>
    <w:p w14:paraId="70E02B39" w14:textId="77777777" w:rsidR="00AB75F4" w:rsidRDefault="00E055BD" w:rsidP="002325DF">
      <w:r w:rsidRPr="00AB75F4">
        <w:t xml:space="preserve">Le temps a </w:t>
      </w:r>
      <w:r w:rsidR="00AB75F4">
        <w:t>laissé son manteau</w:t>
      </w:r>
    </w:p>
    <w:p w14:paraId="70E02B3A" w14:textId="77777777" w:rsidR="00653A75" w:rsidRDefault="00E055BD" w:rsidP="002325DF">
      <w:r w:rsidRPr="00AB75F4">
        <w:t>De vent</w:t>
      </w:r>
      <w:r w:rsidR="00653A75">
        <w:t xml:space="preserve">, </w:t>
      </w:r>
      <w:r w:rsidRPr="00AB75F4">
        <w:t>de froidure et de pluie</w:t>
      </w:r>
      <w:r w:rsidR="00653A75">
        <w:t>,</w:t>
      </w:r>
    </w:p>
    <w:p w14:paraId="70E02B3B" w14:textId="77777777" w:rsidR="00AB75F4" w:rsidRDefault="00E055BD" w:rsidP="002325DF">
      <w:r w:rsidRPr="00AB75F4">
        <w:t>Et s</w:t>
      </w:r>
      <w:r w:rsidR="00653A75">
        <w:t>’</w:t>
      </w:r>
      <w:r w:rsidR="00AB75F4">
        <w:t>est vêtu de broderie</w:t>
      </w:r>
    </w:p>
    <w:p w14:paraId="70E02B3C" w14:textId="77777777" w:rsidR="00653A75" w:rsidRDefault="00E055BD" w:rsidP="002325DF">
      <w:r w:rsidRPr="00AB75F4">
        <w:t>De soleil luisant</w:t>
      </w:r>
      <w:r w:rsidR="00653A75">
        <w:t xml:space="preserve">, </w:t>
      </w:r>
      <w:r w:rsidRPr="00AB75F4">
        <w:t>clair et beau</w:t>
      </w:r>
      <w:r w:rsidR="00653A75">
        <w:t>.</w:t>
      </w:r>
    </w:p>
    <w:p w14:paraId="70E02B3D" w14:textId="77777777" w:rsidR="00AB75F4" w:rsidRPr="00AB75F4" w:rsidRDefault="00AB75F4" w:rsidP="002325DF"/>
    <w:p w14:paraId="70E02B3E" w14:textId="77777777" w:rsidR="00E055BD" w:rsidRPr="00AB75F4" w:rsidRDefault="00E055BD" w:rsidP="002325DF">
      <w:r w:rsidRPr="00AB75F4">
        <w:t>Il n</w:t>
      </w:r>
      <w:r w:rsidR="00653A75">
        <w:t>’</w:t>
      </w:r>
      <w:r w:rsidRPr="00AB75F4">
        <w:t>y a bête ni oiseau</w:t>
      </w:r>
    </w:p>
    <w:p w14:paraId="70E02B3F" w14:textId="77777777" w:rsidR="00653A75" w:rsidRDefault="00E055BD" w:rsidP="002325DF">
      <w:r w:rsidRPr="00AB75F4">
        <w:t>Qu</w:t>
      </w:r>
      <w:r w:rsidR="00653A75">
        <w:t>’</w:t>
      </w:r>
      <w:r w:rsidRPr="00AB75F4">
        <w:t>en son jargon ne chante ou ne crie</w:t>
      </w:r>
      <w:r w:rsidR="00653A75">
        <w:t> :</w:t>
      </w:r>
    </w:p>
    <w:p w14:paraId="70E02B40" w14:textId="77777777" w:rsidR="00E055BD" w:rsidRPr="00AB75F4" w:rsidRDefault="00E055BD" w:rsidP="002325DF">
      <w:r w:rsidRPr="00AB75F4">
        <w:t>Le temps a laissé son manteau</w:t>
      </w:r>
    </w:p>
    <w:p w14:paraId="70E02B41" w14:textId="77777777" w:rsidR="00653A75" w:rsidRDefault="00E055BD" w:rsidP="002325DF">
      <w:r w:rsidRPr="00AB75F4">
        <w:t>De vent</w:t>
      </w:r>
      <w:r w:rsidR="00653A75">
        <w:t xml:space="preserve">, </w:t>
      </w:r>
      <w:r w:rsidRPr="00AB75F4">
        <w:t>de froidure et de pluie</w:t>
      </w:r>
      <w:r w:rsidR="00653A75">
        <w:t>.</w:t>
      </w:r>
    </w:p>
    <w:p w14:paraId="70E02B42" w14:textId="77777777" w:rsidR="00AB75F4" w:rsidRPr="00AB75F4" w:rsidRDefault="00AB75F4" w:rsidP="002325DF"/>
    <w:p w14:paraId="70E02B43" w14:textId="77777777" w:rsidR="00AB75F4" w:rsidRDefault="00E055BD" w:rsidP="002325DF">
      <w:r w:rsidRPr="00AB75F4">
        <w:t>Rivière</w:t>
      </w:r>
      <w:r w:rsidR="00653A75">
        <w:t xml:space="preserve">, </w:t>
      </w:r>
      <w:r w:rsidRPr="00AB75F4">
        <w:t>fontai</w:t>
      </w:r>
      <w:r w:rsidR="00AB75F4">
        <w:t>ne et ruisseau</w:t>
      </w:r>
    </w:p>
    <w:p w14:paraId="70E02B44" w14:textId="77777777" w:rsidR="00AB75F4" w:rsidRDefault="00AB75F4" w:rsidP="002325DF">
      <w:r>
        <w:t>Portent en livrée jolie</w:t>
      </w:r>
    </w:p>
    <w:p w14:paraId="70E02B45" w14:textId="77777777" w:rsidR="00653A75" w:rsidRDefault="00E055BD" w:rsidP="002325DF">
      <w:r w:rsidRPr="00AB75F4">
        <w:t>Gouttes d</w:t>
      </w:r>
      <w:r w:rsidR="00653A75">
        <w:t>’</w:t>
      </w:r>
      <w:r w:rsidRPr="00AB75F4">
        <w:t>argent d</w:t>
      </w:r>
      <w:r w:rsidR="00653A75">
        <w:t>’</w:t>
      </w:r>
      <w:r w:rsidRPr="00AB75F4">
        <w:t>orfèvrerie</w:t>
      </w:r>
      <w:r w:rsidR="00653A75">
        <w:t> ;</w:t>
      </w:r>
    </w:p>
    <w:p w14:paraId="70E02B46" w14:textId="77777777" w:rsidR="00653A75" w:rsidRDefault="00E055BD" w:rsidP="002325DF">
      <w:r w:rsidRPr="00AB75F4">
        <w:t>Chacun s</w:t>
      </w:r>
      <w:r w:rsidR="00653A75">
        <w:t>’</w:t>
      </w:r>
      <w:r w:rsidRPr="00AB75F4">
        <w:t>habille de nouveau</w:t>
      </w:r>
      <w:r w:rsidR="00653A75">
        <w:t> :</w:t>
      </w:r>
    </w:p>
    <w:p w14:paraId="70E02B47" w14:textId="77777777" w:rsidR="00653A75" w:rsidRDefault="00E055BD" w:rsidP="002325DF">
      <w:r w:rsidRPr="00AB75F4">
        <w:t xml:space="preserve">Le temps a </w:t>
      </w:r>
      <w:r w:rsidR="00366EA6" w:rsidRPr="00AB75F4">
        <w:t>laissé</w:t>
      </w:r>
      <w:r w:rsidRPr="00AB75F4">
        <w:t xml:space="preserve"> son manteau</w:t>
      </w:r>
      <w:r w:rsidR="00653A75">
        <w:t>.</w:t>
      </w:r>
    </w:p>
    <w:p w14:paraId="70E02B48" w14:textId="77777777" w:rsidR="00E055BD" w:rsidRPr="00AB75F4" w:rsidRDefault="00E055BD" w:rsidP="002325DF">
      <w:pPr>
        <w:pStyle w:val="Auteur"/>
      </w:pPr>
      <w:r w:rsidRPr="00AB75F4">
        <w:t>Charles d</w:t>
      </w:r>
      <w:r w:rsidR="00653A75">
        <w:t>’</w:t>
      </w:r>
      <w:r w:rsidRPr="00AB75F4">
        <w:t>Orléans</w:t>
      </w:r>
    </w:p>
    <w:p w14:paraId="70E02B49" w14:textId="77777777" w:rsidR="009C7652" w:rsidRPr="00AB75F4" w:rsidRDefault="00E811C4" w:rsidP="00E811C4">
      <w:pPr>
        <w:pStyle w:val="Notation"/>
      </w:pPr>
      <w:bookmarkStart w:id="85" w:name="bookmark156"/>
      <w:r>
        <w:lastRenderedPageBreak/>
        <w:tab/>
      </w:r>
      <w:r w:rsidR="009C7652" w:rsidRPr="00AB75F4">
        <w:t>8 points</w:t>
      </w:r>
    </w:p>
    <w:p w14:paraId="70E02B4A" w14:textId="77777777" w:rsidR="00AB75F4" w:rsidRPr="00AB75F4" w:rsidRDefault="00E055BD" w:rsidP="002325DF">
      <w:pPr>
        <w:pStyle w:val="Titre1"/>
      </w:pPr>
      <w:r w:rsidRPr="00AB75F4">
        <w:t>Quand la perdrix</w:t>
      </w:r>
    </w:p>
    <w:bookmarkEnd w:id="85"/>
    <w:p w14:paraId="70E02B4B" w14:textId="77777777" w:rsidR="00AB75F4" w:rsidRDefault="00E055BD" w:rsidP="002325DF">
      <w:r w:rsidRPr="00AB75F4">
        <w:t>Q</w:t>
      </w:r>
      <w:r w:rsidR="00AB75F4">
        <w:t>uand la perdrix voit ses petits</w:t>
      </w:r>
    </w:p>
    <w:p w14:paraId="70E02B4C" w14:textId="77777777" w:rsidR="00AB75F4" w:rsidRDefault="00E055BD" w:rsidP="002325DF">
      <w:r w:rsidRPr="00AB75F4">
        <w:t>En danger</w:t>
      </w:r>
      <w:r w:rsidR="00653A75">
        <w:t xml:space="preserve">, </w:t>
      </w:r>
      <w:r w:rsidRPr="00AB75F4">
        <w:t>et n</w:t>
      </w:r>
      <w:r w:rsidR="00653A75">
        <w:t>’</w:t>
      </w:r>
      <w:r w:rsidRPr="00AB75F4">
        <w:t>ayant qu</w:t>
      </w:r>
      <w:r w:rsidR="00653A75">
        <w:t>’</w:t>
      </w:r>
      <w:r w:rsidRPr="00AB75F4">
        <w:t>une plume nouvelle</w:t>
      </w:r>
    </w:p>
    <w:p w14:paraId="70E02B4D" w14:textId="77777777" w:rsidR="00653A75" w:rsidRDefault="00E055BD" w:rsidP="002325DF">
      <w:r w:rsidRPr="00AB75F4">
        <w:t>Qui ne peuvent fuir</w:t>
      </w:r>
      <w:r w:rsidR="00653A75">
        <w:t xml:space="preserve">, </w:t>
      </w:r>
      <w:r w:rsidRPr="00AB75F4">
        <w:t>encore</w:t>
      </w:r>
      <w:r w:rsidR="00653A75">
        <w:t xml:space="preserve">, </w:t>
      </w:r>
      <w:r w:rsidRPr="00AB75F4">
        <w:t>par les airs</w:t>
      </w:r>
      <w:r w:rsidR="00653A75">
        <w:t xml:space="preserve">, </w:t>
      </w:r>
      <w:r w:rsidRPr="00AB75F4">
        <w:t>le trépas</w:t>
      </w:r>
      <w:r w:rsidR="00653A75">
        <w:t>,</w:t>
      </w:r>
    </w:p>
    <w:p w14:paraId="70E02B4E" w14:textId="77777777" w:rsidR="00653A75" w:rsidRDefault="00E055BD" w:rsidP="002325DF">
      <w:r w:rsidRPr="00AB75F4">
        <w:t>Elle fait la blessée</w:t>
      </w:r>
      <w:r w:rsidR="00653A75">
        <w:t xml:space="preserve">, </w:t>
      </w:r>
      <w:r w:rsidRPr="00AB75F4">
        <w:t xml:space="preserve">et va </w:t>
      </w:r>
      <w:r w:rsidR="00366EA6" w:rsidRPr="00AB75F4">
        <w:t>trainant</w:t>
      </w:r>
      <w:r w:rsidRPr="00AB75F4">
        <w:t xml:space="preserve"> de l</w:t>
      </w:r>
      <w:r w:rsidR="00653A75">
        <w:t>’</w:t>
      </w:r>
      <w:r w:rsidRPr="00AB75F4">
        <w:t>aile</w:t>
      </w:r>
      <w:r w:rsidR="00653A75">
        <w:t>,</w:t>
      </w:r>
    </w:p>
    <w:p w14:paraId="70E02B4F" w14:textId="77777777" w:rsidR="00AB75F4" w:rsidRDefault="00E055BD" w:rsidP="002325DF">
      <w:r w:rsidRPr="00AB75F4">
        <w:t>Attirant le chasseur et le chien sur ses pas</w:t>
      </w:r>
    </w:p>
    <w:p w14:paraId="70E02B50" w14:textId="77777777" w:rsidR="00653A75" w:rsidRDefault="00E055BD" w:rsidP="002325DF">
      <w:r w:rsidRPr="00AB75F4">
        <w:t>Détourne le danger</w:t>
      </w:r>
      <w:r w:rsidR="00653A75">
        <w:t xml:space="preserve">, </w:t>
      </w:r>
      <w:r w:rsidRPr="00AB75F4">
        <w:t>sauve ainsi sa famille</w:t>
      </w:r>
      <w:r w:rsidR="00653A75">
        <w:t>.</w:t>
      </w:r>
    </w:p>
    <w:p w14:paraId="70E02B51" w14:textId="77777777" w:rsidR="00E055BD" w:rsidRPr="00AB75F4" w:rsidRDefault="00E055BD" w:rsidP="002325DF">
      <w:r w:rsidRPr="00AB75F4">
        <w:t>Et puis quand le chasseur croit que son chien la pille</w:t>
      </w:r>
    </w:p>
    <w:p w14:paraId="70E02B52" w14:textId="77777777" w:rsidR="00AB75F4" w:rsidRDefault="00E055BD" w:rsidP="002325DF">
      <w:r w:rsidRPr="00AB75F4">
        <w:t>Elle lui dit adieu</w:t>
      </w:r>
      <w:r w:rsidR="00653A75">
        <w:t xml:space="preserve">, </w:t>
      </w:r>
      <w:r w:rsidRPr="00AB75F4">
        <w:t>prend sa volée et rit</w:t>
      </w:r>
    </w:p>
    <w:p w14:paraId="70E02B53" w14:textId="77777777" w:rsidR="00653A75" w:rsidRDefault="00E055BD" w:rsidP="002325DF">
      <w:r w:rsidRPr="00AB75F4">
        <w:t>De l</w:t>
      </w:r>
      <w:r w:rsidR="00653A75">
        <w:t>’</w:t>
      </w:r>
      <w:r w:rsidRPr="00AB75F4">
        <w:t>homme qui</w:t>
      </w:r>
      <w:r w:rsidR="00653A75">
        <w:t xml:space="preserve">, </w:t>
      </w:r>
      <w:r w:rsidRPr="00AB75F4">
        <w:t>confus</w:t>
      </w:r>
      <w:r w:rsidR="00653A75">
        <w:t xml:space="preserve">, </w:t>
      </w:r>
      <w:r w:rsidRPr="00AB75F4">
        <w:t>des yeux en vain la suit</w:t>
      </w:r>
      <w:r w:rsidR="00653A75">
        <w:t>.</w:t>
      </w:r>
    </w:p>
    <w:p w14:paraId="70E02B54" w14:textId="77777777" w:rsidR="00E055BD" w:rsidRPr="00AB75F4" w:rsidRDefault="00E055BD" w:rsidP="002325DF">
      <w:pPr>
        <w:pStyle w:val="Auteur"/>
      </w:pPr>
      <w:r w:rsidRPr="00AB75F4">
        <w:t>La Fontaine</w:t>
      </w:r>
    </w:p>
    <w:p w14:paraId="70E02B55" w14:textId="30671F29" w:rsidR="009C7652" w:rsidRPr="00AB75F4" w:rsidRDefault="00E811C4" w:rsidP="00E811C4">
      <w:pPr>
        <w:pStyle w:val="Notation"/>
      </w:pPr>
      <w:r>
        <w:lastRenderedPageBreak/>
        <w:tab/>
      </w:r>
      <w:r w:rsidR="00B7325D">
        <w:t>8</w:t>
      </w:r>
      <w:r w:rsidR="009C7652" w:rsidRPr="00AB75F4">
        <w:t xml:space="preserve"> points</w:t>
      </w:r>
    </w:p>
    <w:p w14:paraId="70E02B56" w14:textId="77777777" w:rsidR="00AB75F4" w:rsidRPr="00AB75F4" w:rsidRDefault="00E055BD" w:rsidP="002325DF">
      <w:pPr>
        <w:pStyle w:val="Titre1"/>
      </w:pPr>
      <w:r w:rsidRPr="00AB75F4">
        <w:t>Solitude</w:t>
      </w:r>
    </w:p>
    <w:p w14:paraId="70E02B57" w14:textId="77777777" w:rsidR="00AB75F4" w:rsidRDefault="00AB75F4" w:rsidP="002325DF">
      <w:r>
        <w:t>Il parlait aux volcans</w:t>
      </w:r>
    </w:p>
    <w:p w14:paraId="70E02B58" w14:textId="77777777" w:rsidR="00653A75" w:rsidRDefault="00E055BD" w:rsidP="002325DF">
      <w:r w:rsidRPr="00AB75F4">
        <w:t>Et s</w:t>
      </w:r>
      <w:r w:rsidR="00653A75">
        <w:t>’</w:t>
      </w:r>
      <w:r w:rsidRPr="00AB75F4">
        <w:t>entendait avec les fleuves</w:t>
      </w:r>
      <w:r w:rsidR="00653A75">
        <w:t>.</w:t>
      </w:r>
    </w:p>
    <w:p w14:paraId="70E02B59" w14:textId="77777777" w:rsidR="00AB75F4" w:rsidRDefault="00E055BD" w:rsidP="002325DF">
      <w:r w:rsidRPr="00AB75F4">
        <w:t>Le soir</w:t>
      </w:r>
      <w:r w:rsidR="00653A75">
        <w:t xml:space="preserve">, </w:t>
      </w:r>
      <w:r w:rsidRPr="00AB75F4">
        <w:t>il tutoyait les astres malheureux</w:t>
      </w:r>
    </w:p>
    <w:p w14:paraId="70E02B5A" w14:textId="77777777" w:rsidR="00653A75" w:rsidRDefault="00E055BD" w:rsidP="002325DF">
      <w:r w:rsidRPr="00AB75F4">
        <w:t>Il signait des traités</w:t>
      </w:r>
      <w:r w:rsidR="00653A75">
        <w:t> :</w:t>
      </w:r>
    </w:p>
    <w:p w14:paraId="70E02B5B" w14:textId="77777777" w:rsidR="00653A75" w:rsidRDefault="00E055BD" w:rsidP="002325DF">
      <w:r w:rsidRPr="00AB75F4">
        <w:t>Girafe par ici</w:t>
      </w:r>
      <w:r w:rsidR="00653A75">
        <w:t>,</w:t>
      </w:r>
    </w:p>
    <w:p w14:paraId="70E02B5C" w14:textId="77777777" w:rsidR="00653A75" w:rsidRDefault="00E055BD" w:rsidP="002325DF">
      <w:r w:rsidRPr="00AB75F4">
        <w:t>Vautours par là</w:t>
      </w:r>
      <w:r w:rsidR="00653A75">
        <w:t>.</w:t>
      </w:r>
    </w:p>
    <w:p w14:paraId="70E02B5D" w14:textId="77777777" w:rsidR="00AB75F4" w:rsidRDefault="00E055BD" w:rsidP="002325DF">
      <w:r w:rsidRPr="00AB75F4">
        <w:t>Il écoutait les doléances du caillou</w:t>
      </w:r>
    </w:p>
    <w:p w14:paraId="70E02B5E" w14:textId="77777777" w:rsidR="00AB75F4" w:rsidRDefault="00E055BD" w:rsidP="002325DF">
      <w:r w:rsidRPr="00AB75F4">
        <w:t>Et partageait ses souvenirs</w:t>
      </w:r>
    </w:p>
    <w:p w14:paraId="70E02B5F" w14:textId="77777777" w:rsidR="00653A75" w:rsidRDefault="00E055BD" w:rsidP="002325DF">
      <w:r w:rsidRPr="00AB75F4">
        <w:t>Avec tant d</w:t>
      </w:r>
      <w:r w:rsidR="00653A75">
        <w:t>’</w:t>
      </w:r>
      <w:r w:rsidRPr="00AB75F4">
        <w:t>horizons déçus</w:t>
      </w:r>
      <w:r w:rsidR="00653A75">
        <w:t> !</w:t>
      </w:r>
    </w:p>
    <w:p w14:paraId="70E02B60" w14:textId="392A799A" w:rsidR="00AB75F4" w:rsidRDefault="00B7325D" w:rsidP="002325DF">
      <w:proofErr w:type="spellStart"/>
      <w:r>
        <w:t>A</w:t>
      </w:r>
      <w:proofErr w:type="spellEnd"/>
      <w:r w:rsidR="00AB75F4">
        <w:t xml:space="preserve"> force de comprendre</w:t>
      </w:r>
    </w:p>
    <w:p w14:paraId="70E02B61" w14:textId="77777777" w:rsidR="00653A75" w:rsidRDefault="00E055BD" w:rsidP="002325DF">
      <w:r w:rsidRPr="00AB75F4">
        <w:t>L</w:t>
      </w:r>
      <w:r w:rsidR="00653A75">
        <w:t>’</w:t>
      </w:r>
      <w:r w:rsidRPr="00AB75F4">
        <w:t>azur et la planète</w:t>
      </w:r>
      <w:r w:rsidR="00653A75">
        <w:t>,</w:t>
      </w:r>
    </w:p>
    <w:p w14:paraId="70E02B62" w14:textId="77777777" w:rsidR="00653A75" w:rsidRDefault="00E055BD" w:rsidP="002325DF">
      <w:r w:rsidRPr="00AB75F4">
        <w:t>Il s</w:t>
      </w:r>
      <w:r w:rsidR="00653A75">
        <w:t>’</w:t>
      </w:r>
      <w:r w:rsidRPr="00AB75F4">
        <w:t>éloignait de ses semblables</w:t>
      </w:r>
      <w:r w:rsidR="00653A75">
        <w:t>.</w:t>
      </w:r>
    </w:p>
    <w:p w14:paraId="70E02B63" w14:textId="77777777" w:rsidR="00653A75" w:rsidRDefault="00E055BD" w:rsidP="002325DF">
      <w:r w:rsidRPr="00AB75F4">
        <w:t>Hommes très droits</w:t>
      </w:r>
      <w:r w:rsidR="00653A75">
        <w:t xml:space="preserve">, </w:t>
      </w:r>
      <w:r w:rsidRPr="00AB75F4">
        <w:t>hommes très justes</w:t>
      </w:r>
      <w:r w:rsidR="00653A75">
        <w:t>,</w:t>
      </w:r>
    </w:p>
    <w:p w14:paraId="70E02B64" w14:textId="77777777" w:rsidR="00E055BD" w:rsidRPr="00AB75F4" w:rsidRDefault="00E055BD" w:rsidP="002325DF">
      <w:r w:rsidRPr="00AB75F4">
        <w:t>Apprenez-lui</w:t>
      </w:r>
    </w:p>
    <w:p w14:paraId="70E02B65" w14:textId="18AC708F" w:rsidR="00653A75" w:rsidRDefault="00B7325D" w:rsidP="002325DF">
      <w:proofErr w:type="spellStart"/>
      <w:r>
        <w:t>A</w:t>
      </w:r>
      <w:proofErr w:type="spellEnd"/>
      <w:r w:rsidR="00E055BD" w:rsidRPr="00AB75F4">
        <w:t xml:space="preserve"> être un peu moins seul</w:t>
      </w:r>
      <w:r w:rsidR="00653A75">
        <w:t>.</w:t>
      </w:r>
    </w:p>
    <w:p w14:paraId="70E02B66" w14:textId="77777777" w:rsidR="00E055BD" w:rsidRPr="00AB75F4" w:rsidRDefault="00E055BD" w:rsidP="002325DF">
      <w:pPr>
        <w:pStyle w:val="Auteur"/>
      </w:pPr>
      <w:r w:rsidRPr="00AB75F4">
        <w:t>Alain Bosquet</w:t>
      </w:r>
    </w:p>
    <w:p w14:paraId="70E02B67" w14:textId="77777777" w:rsidR="009C7652" w:rsidRPr="00AB75F4" w:rsidRDefault="00E811C4" w:rsidP="00E811C4">
      <w:pPr>
        <w:pStyle w:val="Notation"/>
      </w:pPr>
      <w:bookmarkStart w:id="86" w:name="bookmark158"/>
      <w:r>
        <w:lastRenderedPageBreak/>
        <w:tab/>
      </w:r>
      <w:r w:rsidR="009C7652" w:rsidRPr="00AB75F4">
        <w:t>10 points</w:t>
      </w:r>
    </w:p>
    <w:p w14:paraId="70E02B68" w14:textId="77777777" w:rsidR="00AB75F4" w:rsidRPr="00AB75F4" w:rsidRDefault="00E055BD" w:rsidP="002325DF">
      <w:pPr>
        <w:pStyle w:val="Titre1"/>
      </w:pPr>
      <w:r w:rsidRPr="00AB75F4">
        <w:t>En sortant de l</w:t>
      </w:r>
      <w:r w:rsidR="00653A75">
        <w:t>’</w:t>
      </w:r>
      <w:r w:rsidRPr="00AB75F4">
        <w:t>école</w:t>
      </w:r>
    </w:p>
    <w:bookmarkEnd w:id="86"/>
    <w:p w14:paraId="70E02B69" w14:textId="77777777" w:rsidR="00AB75F4" w:rsidRDefault="00E055BD" w:rsidP="002325DF">
      <w:r w:rsidRPr="00AB75F4">
        <w:t>En sortant de l</w:t>
      </w:r>
      <w:r w:rsidR="00653A75">
        <w:t>’</w:t>
      </w:r>
      <w:r w:rsidR="00AB75F4">
        <w:t>école</w:t>
      </w:r>
    </w:p>
    <w:p w14:paraId="70E02B6A" w14:textId="77777777" w:rsidR="00AB75F4" w:rsidRDefault="00AB75F4" w:rsidP="002325DF">
      <w:r>
        <w:t>Nous avons rencontré</w:t>
      </w:r>
    </w:p>
    <w:p w14:paraId="70E02B6B" w14:textId="77777777" w:rsidR="00AB75F4" w:rsidRDefault="00E055BD" w:rsidP="002325DF">
      <w:r w:rsidRPr="00AB75F4">
        <w:t>Un grand chemin de fer</w:t>
      </w:r>
    </w:p>
    <w:p w14:paraId="70E02B6C" w14:textId="77777777" w:rsidR="00AB75F4" w:rsidRDefault="00E055BD" w:rsidP="002325DF">
      <w:r w:rsidRPr="00AB75F4">
        <w:t>Qui nous a emmenés</w:t>
      </w:r>
    </w:p>
    <w:p w14:paraId="70E02B6D" w14:textId="77777777" w:rsidR="00AB75F4" w:rsidRDefault="00E055BD" w:rsidP="002325DF">
      <w:r w:rsidRPr="00AB75F4">
        <w:t>Tout autour de la Terre</w:t>
      </w:r>
    </w:p>
    <w:p w14:paraId="70E02B6E" w14:textId="77777777" w:rsidR="00AB75F4" w:rsidRDefault="00E055BD" w:rsidP="002325DF">
      <w:r w:rsidRPr="00AB75F4">
        <w:t>Dans un wagon doré</w:t>
      </w:r>
    </w:p>
    <w:p w14:paraId="70E02B6F" w14:textId="77777777" w:rsidR="00AB75F4" w:rsidRDefault="00E055BD" w:rsidP="002325DF">
      <w:r w:rsidRPr="00AB75F4">
        <w:t>Tout autour de la Terre</w:t>
      </w:r>
    </w:p>
    <w:p w14:paraId="70E02B70" w14:textId="77777777" w:rsidR="00AB75F4" w:rsidRDefault="00E055BD" w:rsidP="002325DF">
      <w:r w:rsidRPr="00AB75F4">
        <w:t>Nous avons rencontré</w:t>
      </w:r>
    </w:p>
    <w:p w14:paraId="70E02B71" w14:textId="77777777" w:rsidR="00AB75F4" w:rsidRDefault="00E055BD" w:rsidP="002325DF">
      <w:r w:rsidRPr="00AB75F4">
        <w:t>La mer qui se promenait</w:t>
      </w:r>
    </w:p>
    <w:p w14:paraId="70E02B72" w14:textId="77777777" w:rsidR="00AB75F4" w:rsidRDefault="00E055BD" w:rsidP="002325DF">
      <w:r w:rsidRPr="00AB75F4">
        <w:t>Avec tous ses coquillages</w:t>
      </w:r>
    </w:p>
    <w:p w14:paraId="70E02B73" w14:textId="77777777" w:rsidR="00AB75F4" w:rsidRDefault="00E055BD" w:rsidP="002325DF">
      <w:r w:rsidRPr="00AB75F4">
        <w:t xml:space="preserve">Les </w:t>
      </w:r>
      <w:r w:rsidR="00D50A4C" w:rsidRPr="00AB75F4">
        <w:t>iles</w:t>
      </w:r>
      <w:r w:rsidRPr="00AB75F4">
        <w:t xml:space="preserve"> </w:t>
      </w:r>
      <w:r w:rsidR="00366EA6" w:rsidRPr="00AB75F4">
        <w:t>parfumées</w:t>
      </w:r>
    </w:p>
    <w:p w14:paraId="70E02B74" w14:textId="77777777" w:rsidR="00653A75" w:rsidRDefault="00E055BD" w:rsidP="002325DF">
      <w:r w:rsidRPr="00AB75F4">
        <w:t>Et les saumons fumés</w:t>
      </w:r>
      <w:r w:rsidR="00653A75">
        <w:t>.</w:t>
      </w:r>
    </w:p>
    <w:p w14:paraId="70E02B75" w14:textId="77777777" w:rsidR="00AB75F4" w:rsidRDefault="00E055BD" w:rsidP="002325DF">
      <w:r w:rsidRPr="00AB75F4">
        <w:t>Au-dessus de la mer</w:t>
      </w:r>
    </w:p>
    <w:p w14:paraId="70E02B76" w14:textId="77777777" w:rsidR="00AB75F4" w:rsidRDefault="00E055BD" w:rsidP="002325DF">
      <w:r w:rsidRPr="00AB75F4">
        <w:t>Nous avons rencontré</w:t>
      </w:r>
    </w:p>
    <w:p w14:paraId="70E02B77" w14:textId="77777777" w:rsidR="00AB75F4" w:rsidRDefault="00E055BD" w:rsidP="002325DF">
      <w:r w:rsidRPr="00AB75F4">
        <w:t>La lune et les étoiles</w:t>
      </w:r>
    </w:p>
    <w:p w14:paraId="70E02B78" w14:textId="77777777" w:rsidR="00AB75F4" w:rsidRDefault="00E055BD" w:rsidP="002325DF">
      <w:r w:rsidRPr="00AB75F4">
        <w:t>Sur un bateau à voiles</w:t>
      </w:r>
    </w:p>
    <w:p w14:paraId="70E02B79" w14:textId="77777777" w:rsidR="00AB75F4" w:rsidRDefault="00E055BD" w:rsidP="002325DF">
      <w:r w:rsidRPr="00AB75F4">
        <w:t>Partant pour le Japon</w:t>
      </w:r>
    </w:p>
    <w:p w14:paraId="70E02B7A" w14:textId="77777777" w:rsidR="00AB75F4" w:rsidRDefault="00E055BD" w:rsidP="002325DF">
      <w:r w:rsidRPr="00AB75F4">
        <w:t>Et les trois mousquetaires</w:t>
      </w:r>
    </w:p>
    <w:p w14:paraId="70E02B7B" w14:textId="77777777" w:rsidR="00AB75F4" w:rsidRDefault="00E055BD" w:rsidP="002325DF">
      <w:r w:rsidRPr="00AB75F4">
        <w:t>Des cinq doigts de la main</w:t>
      </w:r>
    </w:p>
    <w:p w14:paraId="70E02B7C" w14:textId="77777777" w:rsidR="00AB75F4" w:rsidRDefault="00E055BD" w:rsidP="002325DF">
      <w:r w:rsidRPr="00AB75F4">
        <w:t>Tournant la manivelle</w:t>
      </w:r>
    </w:p>
    <w:p w14:paraId="70E02B7D" w14:textId="77777777" w:rsidR="00AB75F4" w:rsidRDefault="00E055BD" w:rsidP="002325DF">
      <w:r w:rsidRPr="00AB75F4">
        <w:t>D</w:t>
      </w:r>
      <w:r w:rsidR="00653A75">
        <w:t>’</w:t>
      </w:r>
      <w:r w:rsidRPr="00AB75F4">
        <w:t>un petit sous-marin</w:t>
      </w:r>
    </w:p>
    <w:p w14:paraId="70E02B7E" w14:textId="77777777" w:rsidR="00AB75F4" w:rsidRDefault="00E055BD" w:rsidP="002325DF">
      <w:r w:rsidRPr="00AB75F4">
        <w:t>Plongeant au fond des mers</w:t>
      </w:r>
    </w:p>
    <w:p w14:paraId="70E02B7F" w14:textId="77777777" w:rsidR="00653A75" w:rsidRDefault="00E055BD" w:rsidP="002325DF">
      <w:r w:rsidRPr="00AB75F4">
        <w:t>Pour Chercher des oursins</w:t>
      </w:r>
      <w:r w:rsidR="00653A75">
        <w:t>.</w:t>
      </w:r>
    </w:p>
    <w:p w14:paraId="70E02B80" w14:textId="77777777" w:rsidR="00E055BD" w:rsidRPr="00AB75F4" w:rsidRDefault="00E055BD" w:rsidP="00B7325D">
      <w:pPr>
        <w:pStyle w:val="Auteur"/>
        <w:spacing w:before="360"/>
      </w:pPr>
      <w:r w:rsidRPr="00AB75F4">
        <w:t>Jacques Prévert</w:t>
      </w:r>
    </w:p>
    <w:p w14:paraId="70E02B81" w14:textId="77777777" w:rsidR="009C7652" w:rsidRPr="00AB75F4" w:rsidRDefault="00E811C4" w:rsidP="00E811C4">
      <w:pPr>
        <w:pStyle w:val="Notation"/>
      </w:pPr>
      <w:r>
        <w:lastRenderedPageBreak/>
        <w:tab/>
      </w:r>
      <w:r w:rsidR="009C7652" w:rsidRPr="00AB75F4">
        <w:t>10 points</w:t>
      </w:r>
    </w:p>
    <w:p w14:paraId="70E02B82" w14:textId="77777777" w:rsidR="00AB75F4" w:rsidRPr="00AB75F4" w:rsidRDefault="00E055BD" w:rsidP="002325DF">
      <w:pPr>
        <w:pStyle w:val="Titre1"/>
      </w:pPr>
      <w:r w:rsidRPr="00AB75F4">
        <w:t>Le givre</w:t>
      </w:r>
    </w:p>
    <w:p w14:paraId="70E02B83" w14:textId="77777777" w:rsidR="00AB75F4" w:rsidRDefault="00E055BD" w:rsidP="00A35D63">
      <w:pPr>
        <w:pStyle w:val="Normaldiminu"/>
      </w:pPr>
      <w:r w:rsidRPr="00AB75F4">
        <w:t>Mon Dieu</w:t>
      </w:r>
      <w:r w:rsidR="00653A75">
        <w:t xml:space="preserve"> ! </w:t>
      </w:r>
      <w:r w:rsidRPr="00AB75F4">
        <w:t>Comme ils sont beaux</w:t>
      </w:r>
    </w:p>
    <w:p w14:paraId="70E02B84" w14:textId="77777777" w:rsidR="00AB75F4" w:rsidRDefault="00AB75F4" w:rsidP="00A35D63">
      <w:pPr>
        <w:pStyle w:val="Normaldiminu"/>
      </w:pPr>
      <w:r>
        <w:t>Les tremblants animaux</w:t>
      </w:r>
    </w:p>
    <w:p w14:paraId="70E02B85" w14:textId="77777777" w:rsidR="00AB75F4" w:rsidRDefault="00E055BD" w:rsidP="00A35D63">
      <w:pPr>
        <w:pStyle w:val="Normaldiminu"/>
      </w:pPr>
      <w:r w:rsidRPr="00AB75F4">
        <w:t xml:space="preserve">Que le givre fait </w:t>
      </w:r>
      <w:r w:rsidR="00D50A4C" w:rsidRPr="00AB75F4">
        <w:t>naitre</w:t>
      </w:r>
    </w:p>
    <w:p w14:paraId="70E02B86" w14:textId="77777777" w:rsidR="00653A75" w:rsidRDefault="00E055BD" w:rsidP="00A35D63">
      <w:pPr>
        <w:pStyle w:val="Normaldiminu"/>
      </w:pPr>
      <w:r w:rsidRPr="00AB75F4">
        <w:t>La nuit sur ma fenêtre</w:t>
      </w:r>
      <w:r w:rsidR="00653A75">
        <w:t>.</w:t>
      </w:r>
    </w:p>
    <w:p w14:paraId="70E02B87" w14:textId="77777777" w:rsidR="00431AF5" w:rsidRPr="00AB75F4" w:rsidRDefault="00431AF5" w:rsidP="00A35D63">
      <w:pPr>
        <w:pStyle w:val="Normaldiminu"/>
      </w:pPr>
    </w:p>
    <w:p w14:paraId="70E02B88" w14:textId="77777777" w:rsidR="00AB75F4" w:rsidRDefault="00E055BD" w:rsidP="00A35D63">
      <w:pPr>
        <w:pStyle w:val="Normaldiminu"/>
      </w:pPr>
      <w:r w:rsidRPr="00AB75F4">
        <w:t>Ils broutent les fougères</w:t>
      </w:r>
    </w:p>
    <w:p w14:paraId="70E02B89" w14:textId="77777777" w:rsidR="00AB75F4" w:rsidRDefault="00E055BD" w:rsidP="00A35D63">
      <w:pPr>
        <w:pStyle w:val="Normaldiminu"/>
      </w:pPr>
      <w:r w:rsidRPr="00AB75F4">
        <w:t>Dans un bois plein d</w:t>
      </w:r>
      <w:r w:rsidR="00653A75">
        <w:t>’</w:t>
      </w:r>
      <w:r w:rsidRPr="00AB75F4">
        <w:t>étoiles</w:t>
      </w:r>
    </w:p>
    <w:p w14:paraId="70E02B8A" w14:textId="77777777" w:rsidR="00AB75F4" w:rsidRDefault="00E055BD" w:rsidP="00A35D63">
      <w:pPr>
        <w:pStyle w:val="Normaldiminu"/>
      </w:pPr>
      <w:r w:rsidRPr="00AB75F4">
        <w:t>Et l</w:t>
      </w:r>
      <w:r w:rsidR="00653A75">
        <w:t>’</w:t>
      </w:r>
      <w:r w:rsidR="00AB75F4">
        <w:t>on voit</w:t>
      </w:r>
    </w:p>
    <w:p w14:paraId="70E02B8B" w14:textId="77777777" w:rsidR="00E055BD" w:rsidRPr="00AB75F4" w:rsidRDefault="00E055BD" w:rsidP="00A35D63">
      <w:pPr>
        <w:pStyle w:val="Normaldiminu"/>
      </w:pPr>
      <w:r w:rsidRPr="00AB75F4">
        <w:t>La lumière</w:t>
      </w:r>
    </w:p>
    <w:p w14:paraId="70E02B8C" w14:textId="7BA2DFE4" w:rsidR="00653A75" w:rsidRDefault="00B7325D" w:rsidP="00A35D63">
      <w:pPr>
        <w:pStyle w:val="Normaldiminu"/>
      </w:pPr>
      <w:proofErr w:type="spellStart"/>
      <w:r>
        <w:t>A</w:t>
      </w:r>
      <w:proofErr w:type="spellEnd"/>
      <w:r w:rsidR="00E055BD" w:rsidRPr="00AB75F4">
        <w:t xml:space="preserve"> travers les corps pâles</w:t>
      </w:r>
      <w:r w:rsidR="00653A75">
        <w:t>.</w:t>
      </w:r>
    </w:p>
    <w:p w14:paraId="70E02B8D" w14:textId="77777777" w:rsidR="00AB75F4" w:rsidRDefault="00E055BD" w:rsidP="00A35D63">
      <w:pPr>
        <w:pStyle w:val="Normaldiminu"/>
      </w:pPr>
      <w:r w:rsidRPr="00AB75F4">
        <w:t>Il y a un chevreuil</w:t>
      </w:r>
    </w:p>
    <w:p w14:paraId="70E02B8E" w14:textId="77777777" w:rsidR="00653A75" w:rsidRDefault="00E055BD" w:rsidP="00A35D63">
      <w:pPr>
        <w:pStyle w:val="Normaldiminu"/>
      </w:pPr>
      <w:r w:rsidRPr="00AB75F4">
        <w:t xml:space="preserve">Qui me </w:t>
      </w:r>
      <w:r w:rsidR="00366EA6" w:rsidRPr="00AB75F4">
        <w:t>connait</w:t>
      </w:r>
      <w:r w:rsidRPr="00AB75F4">
        <w:t xml:space="preserve"> déjà</w:t>
      </w:r>
      <w:r w:rsidR="00653A75">
        <w:t> ;</w:t>
      </w:r>
    </w:p>
    <w:p w14:paraId="70E02B8F" w14:textId="77777777" w:rsidR="00E055BD" w:rsidRPr="00AB75F4" w:rsidRDefault="00E055BD" w:rsidP="00A35D63">
      <w:pPr>
        <w:pStyle w:val="Normaldiminu"/>
      </w:pPr>
      <w:r w:rsidRPr="00AB75F4">
        <w:t>Il soulève pour moi</w:t>
      </w:r>
    </w:p>
    <w:p w14:paraId="70E02B90" w14:textId="77777777" w:rsidR="00653A75" w:rsidRDefault="00E055BD" w:rsidP="00A35D63">
      <w:pPr>
        <w:pStyle w:val="Normaldiminu"/>
      </w:pPr>
      <w:r w:rsidRPr="00AB75F4">
        <w:t>Son front d</w:t>
      </w:r>
      <w:r w:rsidR="00653A75">
        <w:t>’</w:t>
      </w:r>
      <w:r w:rsidRPr="00AB75F4">
        <w:t>entre les feuilles</w:t>
      </w:r>
      <w:r w:rsidR="00653A75">
        <w:t>.</w:t>
      </w:r>
    </w:p>
    <w:p w14:paraId="70E02B91" w14:textId="77777777" w:rsidR="00431AF5" w:rsidRPr="00AB75F4" w:rsidRDefault="00431AF5" w:rsidP="00A35D63">
      <w:pPr>
        <w:pStyle w:val="Normaldiminu"/>
      </w:pPr>
    </w:p>
    <w:p w14:paraId="70E02B92" w14:textId="77777777" w:rsidR="00AB75F4" w:rsidRDefault="00E055BD" w:rsidP="00A35D63">
      <w:pPr>
        <w:pStyle w:val="Normaldiminu"/>
      </w:pPr>
      <w:r w:rsidRPr="00AB75F4">
        <w:t>Et quand il me regarde</w:t>
      </w:r>
    </w:p>
    <w:p w14:paraId="70E02B93" w14:textId="77777777" w:rsidR="00AB75F4" w:rsidRDefault="00AB75F4" w:rsidP="00A35D63">
      <w:pPr>
        <w:pStyle w:val="Normaldiminu"/>
      </w:pPr>
      <w:r>
        <w:t>Ses grands yeux sont si doux</w:t>
      </w:r>
    </w:p>
    <w:p w14:paraId="70E02B94" w14:textId="77777777" w:rsidR="00AB75F4" w:rsidRDefault="00E055BD" w:rsidP="00A35D63">
      <w:pPr>
        <w:pStyle w:val="Normaldiminu"/>
      </w:pPr>
      <w:r w:rsidRPr="00AB75F4">
        <w:t>Que je sens mon cœur battre</w:t>
      </w:r>
    </w:p>
    <w:p w14:paraId="70E02B95" w14:textId="77777777" w:rsidR="00653A75" w:rsidRDefault="00E055BD" w:rsidP="00A35D63">
      <w:pPr>
        <w:pStyle w:val="Normaldiminu"/>
      </w:pPr>
      <w:r w:rsidRPr="00AB75F4">
        <w:t>Et trembler mes genoux</w:t>
      </w:r>
      <w:r w:rsidR="00653A75">
        <w:t>.</w:t>
      </w:r>
    </w:p>
    <w:p w14:paraId="70E02B96" w14:textId="77777777" w:rsidR="00431AF5" w:rsidRPr="00AB75F4" w:rsidRDefault="00431AF5" w:rsidP="00A35D63">
      <w:pPr>
        <w:pStyle w:val="Normaldiminu"/>
      </w:pPr>
    </w:p>
    <w:p w14:paraId="70E02B97" w14:textId="2127C81E" w:rsidR="00653A75" w:rsidRDefault="00E055BD" w:rsidP="00A35D63">
      <w:pPr>
        <w:pStyle w:val="Normaldiminu"/>
      </w:pPr>
      <w:r w:rsidRPr="00AB75F4">
        <w:t>Laissez-moi</w:t>
      </w:r>
      <w:r w:rsidR="00653A75">
        <w:t xml:space="preserve">, </w:t>
      </w:r>
      <w:r w:rsidR="00B7325D">
        <w:t>O</w:t>
      </w:r>
      <w:r w:rsidRPr="00AB75F4">
        <w:t xml:space="preserve"> Décembre</w:t>
      </w:r>
      <w:r w:rsidR="00653A75">
        <w:t> !</w:t>
      </w:r>
    </w:p>
    <w:p w14:paraId="70E02B98" w14:textId="77777777" w:rsidR="00431AF5" w:rsidRDefault="00431AF5" w:rsidP="00A35D63">
      <w:pPr>
        <w:pStyle w:val="Normaldiminu"/>
      </w:pPr>
      <w:r>
        <w:t>Le chevreuil merveilleux</w:t>
      </w:r>
    </w:p>
    <w:p w14:paraId="70E02B99" w14:textId="77777777" w:rsidR="00431AF5" w:rsidRDefault="00431AF5" w:rsidP="00A35D63">
      <w:pPr>
        <w:pStyle w:val="Normaldiminu"/>
      </w:pPr>
      <w:r>
        <w:t>Je resterai sans feu</w:t>
      </w:r>
    </w:p>
    <w:p w14:paraId="70E02B9A" w14:textId="77777777" w:rsidR="00653A75" w:rsidRDefault="00E055BD" w:rsidP="00A35D63">
      <w:pPr>
        <w:pStyle w:val="Normaldiminu"/>
      </w:pPr>
      <w:r w:rsidRPr="00AB75F4">
        <w:t>Dans ma petite chambre</w:t>
      </w:r>
      <w:r w:rsidR="00653A75">
        <w:t>.</w:t>
      </w:r>
    </w:p>
    <w:p w14:paraId="70E02B9B" w14:textId="77777777" w:rsidR="00E055BD" w:rsidRPr="00431AF5" w:rsidRDefault="00E055BD" w:rsidP="002325DF">
      <w:pPr>
        <w:pStyle w:val="Auteur"/>
      </w:pPr>
      <w:r w:rsidRPr="00431AF5">
        <w:t>Maurice Carême</w:t>
      </w:r>
    </w:p>
    <w:p w14:paraId="70E02B9C" w14:textId="4160DCF3" w:rsidR="009C7652" w:rsidRPr="005430A5" w:rsidRDefault="00E811C4" w:rsidP="00E811C4">
      <w:pPr>
        <w:pStyle w:val="Notation"/>
      </w:pPr>
      <w:bookmarkStart w:id="87" w:name="bookmark159"/>
      <w:r>
        <w:lastRenderedPageBreak/>
        <w:tab/>
      </w:r>
      <w:r w:rsidR="00B7325D">
        <w:t>8</w:t>
      </w:r>
      <w:r w:rsidR="009C7652" w:rsidRPr="005430A5">
        <w:t xml:space="preserve"> points</w:t>
      </w:r>
    </w:p>
    <w:p w14:paraId="70E02B9D" w14:textId="77777777" w:rsidR="005430A5" w:rsidRPr="005430A5" w:rsidRDefault="00E055BD" w:rsidP="002325DF">
      <w:pPr>
        <w:pStyle w:val="Titre1"/>
      </w:pPr>
      <w:r w:rsidRPr="005430A5">
        <w:t>Le petit chat</w:t>
      </w:r>
    </w:p>
    <w:bookmarkEnd w:id="87"/>
    <w:p w14:paraId="70E02B9E" w14:textId="77777777" w:rsidR="00653A75" w:rsidRDefault="00E055BD" w:rsidP="002325DF">
      <w:r w:rsidRPr="005430A5">
        <w:t>Tout d</w:t>
      </w:r>
      <w:r w:rsidR="00653A75">
        <w:t>’</w:t>
      </w:r>
      <w:r w:rsidRPr="005430A5">
        <w:t>abord de son nez délicat il le flaire</w:t>
      </w:r>
      <w:r w:rsidR="00653A75">
        <w:t>,</w:t>
      </w:r>
    </w:p>
    <w:p w14:paraId="70E02B9F" w14:textId="77777777" w:rsidR="005430A5" w:rsidRDefault="00E055BD" w:rsidP="002325DF">
      <w:r w:rsidRPr="005430A5">
        <w:t>Le frôle</w:t>
      </w:r>
      <w:r w:rsidR="00653A75">
        <w:t xml:space="preserve"> ; </w:t>
      </w:r>
      <w:r w:rsidRPr="005430A5">
        <w:t>pui</w:t>
      </w:r>
      <w:r w:rsidR="005430A5">
        <w:t>s à coups de langue très petits</w:t>
      </w:r>
    </w:p>
    <w:p w14:paraId="70E02BA0" w14:textId="77777777" w:rsidR="00653A75" w:rsidRDefault="00E055BD" w:rsidP="002325DF">
      <w:r w:rsidRPr="005430A5">
        <w:t>Il le lampe</w:t>
      </w:r>
      <w:r w:rsidR="00653A75">
        <w:t xml:space="preserve"> : </w:t>
      </w:r>
      <w:r w:rsidRPr="005430A5">
        <w:t>et dès lors il est à son affaire</w:t>
      </w:r>
      <w:r w:rsidR="00653A75">
        <w:t>.</w:t>
      </w:r>
    </w:p>
    <w:p w14:paraId="70E02BA1" w14:textId="77777777" w:rsidR="00653A75" w:rsidRDefault="00E055BD" w:rsidP="002325DF">
      <w:r w:rsidRPr="005430A5">
        <w:t>Et l</w:t>
      </w:r>
      <w:r w:rsidR="00653A75">
        <w:t>’</w:t>
      </w:r>
      <w:r w:rsidRPr="005430A5">
        <w:t>on entend pendant qu</w:t>
      </w:r>
      <w:r w:rsidR="00653A75">
        <w:t>’</w:t>
      </w:r>
      <w:r w:rsidRPr="005430A5">
        <w:t>il boit</w:t>
      </w:r>
      <w:r w:rsidR="00653A75">
        <w:t xml:space="preserve">, </w:t>
      </w:r>
      <w:r w:rsidRPr="005430A5">
        <w:t>un clapotis</w:t>
      </w:r>
      <w:r w:rsidR="00653A75">
        <w:t>.</w:t>
      </w:r>
    </w:p>
    <w:p w14:paraId="70E02BA2" w14:textId="77777777" w:rsidR="005430A5" w:rsidRPr="005430A5" w:rsidRDefault="005430A5" w:rsidP="002325DF"/>
    <w:p w14:paraId="70E02BA3" w14:textId="77777777" w:rsidR="00653A75" w:rsidRDefault="00E055BD" w:rsidP="002325DF">
      <w:r w:rsidRPr="005430A5">
        <w:t>Il boit</w:t>
      </w:r>
      <w:r w:rsidR="00653A75">
        <w:t xml:space="preserve">, </w:t>
      </w:r>
      <w:r w:rsidRPr="005430A5">
        <w:t>bougeant la queue</w:t>
      </w:r>
      <w:r w:rsidR="00653A75">
        <w:t xml:space="preserve">, </w:t>
      </w:r>
      <w:r w:rsidRPr="005430A5">
        <w:t>et sans faire une pause</w:t>
      </w:r>
      <w:r w:rsidR="00653A75">
        <w:t> ;</w:t>
      </w:r>
    </w:p>
    <w:p w14:paraId="70E02BA4" w14:textId="77777777" w:rsidR="005430A5" w:rsidRDefault="00E055BD" w:rsidP="002325DF">
      <w:r w:rsidRPr="005430A5">
        <w:t>Et ne relève enfin son joli museau plat</w:t>
      </w:r>
    </w:p>
    <w:p w14:paraId="70E02BA5" w14:textId="77777777" w:rsidR="005430A5" w:rsidRDefault="00E055BD" w:rsidP="002325DF">
      <w:r w:rsidRPr="005430A5">
        <w:t>Que lorsqu</w:t>
      </w:r>
      <w:r w:rsidR="00653A75">
        <w:t>’</w:t>
      </w:r>
      <w:r w:rsidRPr="005430A5">
        <w:t>il a passé sa langue rêche et rose</w:t>
      </w:r>
    </w:p>
    <w:p w14:paraId="70E02BA6" w14:textId="77777777" w:rsidR="00653A75" w:rsidRDefault="00E055BD" w:rsidP="002325DF">
      <w:r w:rsidRPr="005430A5">
        <w:t>Partout</w:t>
      </w:r>
      <w:r w:rsidR="00653A75">
        <w:t xml:space="preserve">, </w:t>
      </w:r>
      <w:r w:rsidRPr="005430A5">
        <w:t>bien proprement débarbouillé le plat</w:t>
      </w:r>
      <w:r w:rsidR="00653A75">
        <w:t>.</w:t>
      </w:r>
    </w:p>
    <w:p w14:paraId="70E02BA7" w14:textId="77777777" w:rsidR="005430A5" w:rsidRPr="005430A5" w:rsidRDefault="005430A5" w:rsidP="002325DF"/>
    <w:p w14:paraId="70E02BA8" w14:textId="77777777" w:rsidR="00653A75" w:rsidRDefault="00E055BD" w:rsidP="002325DF">
      <w:r w:rsidRPr="005430A5">
        <w:t>Alors</w:t>
      </w:r>
      <w:r w:rsidR="00653A75">
        <w:t xml:space="preserve">, </w:t>
      </w:r>
      <w:r w:rsidRPr="005430A5">
        <w:t>il se pourlèche un moment les moustaches</w:t>
      </w:r>
      <w:r w:rsidR="00653A75">
        <w:t>,</w:t>
      </w:r>
    </w:p>
    <w:p w14:paraId="70E02BA9" w14:textId="77777777" w:rsidR="00653A75" w:rsidRDefault="00E055BD" w:rsidP="002325DF">
      <w:r w:rsidRPr="005430A5">
        <w:t>Avec l</w:t>
      </w:r>
      <w:r w:rsidR="00653A75">
        <w:t>’</w:t>
      </w:r>
      <w:r w:rsidRPr="005430A5">
        <w:t>air étonné d</w:t>
      </w:r>
      <w:r w:rsidR="00653A75">
        <w:t>’</w:t>
      </w:r>
      <w:r w:rsidRPr="005430A5">
        <w:t>avoir déjà fini</w:t>
      </w:r>
      <w:r w:rsidR="00653A75">
        <w:t> ;</w:t>
      </w:r>
    </w:p>
    <w:p w14:paraId="70E02BAA" w14:textId="77777777" w:rsidR="00653A75" w:rsidRDefault="00E055BD" w:rsidP="002325DF">
      <w:r w:rsidRPr="005430A5">
        <w:t>Et comme il s</w:t>
      </w:r>
      <w:r w:rsidR="00653A75">
        <w:t>’</w:t>
      </w:r>
      <w:r w:rsidRPr="005430A5">
        <w:t>aperçoit qu</w:t>
      </w:r>
      <w:r w:rsidR="00653A75">
        <w:t>’</w:t>
      </w:r>
      <w:r w:rsidRPr="005430A5">
        <w:t>il s</w:t>
      </w:r>
      <w:r w:rsidR="00653A75">
        <w:t>’</w:t>
      </w:r>
      <w:r w:rsidRPr="005430A5">
        <w:t>est fait quelques tâches</w:t>
      </w:r>
      <w:r w:rsidR="00653A75">
        <w:t>,</w:t>
      </w:r>
    </w:p>
    <w:p w14:paraId="70E02BAB" w14:textId="77777777" w:rsidR="00653A75" w:rsidRDefault="00E055BD" w:rsidP="002325DF">
      <w:r w:rsidRPr="005430A5">
        <w:t>Il relustre avec soin son pelage terni</w:t>
      </w:r>
      <w:r w:rsidR="00653A75">
        <w:t>.</w:t>
      </w:r>
    </w:p>
    <w:p w14:paraId="70E02BAC" w14:textId="77777777" w:rsidR="00E055BD" w:rsidRPr="005430A5" w:rsidRDefault="00E055BD" w:rsidP="002325DF">
      <w:pPr>
        <w:pStyle w:val="Auteur"/>
      </w:pPr>
      <w:r w:rsidRPr="005430A5">
        <w:t>Edmond Rostand</w:t>
      </w:r>
    </w:p>
    <w:p w14:paraId="70E02BAD" w14:textId="0D27F3EB" w:rsidR="009C7652" w:rsidRDefault="00E811C4" w:rsidP="00E811C4">
      <w:pPr>
        <w:pStyle w:val="Notation"/>
      </w:pPr>
      <w:bookmarkStart w:id="88" w:name="bookmark160"/>
      <w:r>
        <w:lastRenderedPageBreak/>
        <w:tab/>
      </w:r>
      <w:r w:rsidR="00566F3E">
        <w:t>6</w:t>
      </w:r>
      <w:r w:rsidR="009C7652" w:rsidRPr="005430A5">
        <w:t xml:space="preserve"> points</w:t>
      </w:r>
    </w:p>
    <w:p w14:paraId="70E02BAE" w14:textId="77777777" w:rsidR="005430A5" w:rsidRPr="005430A5" w:rsidRDefault="00E055BD" w:rsidP="002325DF">
      <w:pPr>
        <w:pStyle w:val="Titre1"/>
      </w:pPr>
      <w:r w:rsidRPr="005430A5">
        <w:t>Tu me grondes</w:t>
      </w:r>
    </w:p>
    <w:bookmarkEnd w:id="88"/>
    <w:p w14:paraId="70E02BAF" w14:textId="77777777" w:rsidR="005430A5" w:rsidRDefault="00E055BD" w:rsidP="002325DF">
      <w:r w:rsidRPr="005430A5">
        <w:t>Parce que j</w:t>
      </w:r>
      <w:r w:rsidR="00653A75">
        <w:t>’</w:t>
      </w:r>
      <w:r w:rsidR="005430A5">
        <w:t>ai les doigts</w:t>
      </w:r>
    </w:p>
    <w:p w14:paraId="70E02BB0" w14:textId="77777777" w:rsidR="005430A5" w:rsidRDefault="00E055BD" w:rsidP="002325DF">
      <w:r w:rsidRPr="005430A5">
        <w:t>De t</w:t>
      </w:r>
      <w:r w:rsidR="005430A5">
        <w:t>outes les couleurs</w:t>
      </w:r>
    </w:p>
    <w:p w14:paraId="70E02BB1" w14:textId="77777777" w:rsidR="00E055BD" w:rsidRPr="005430A5" w:rsidRDefault="00E055BD" w:rsidP="002325DF">
      <w:r w:rsidRPr="005430A5">
        <w:t>Noir-polar</w:t>
      </w:r>
    </w:p>
    <w:p w14:paraId="70E02BB2" w14:textId="77777777" w:rsidR="00E055BD" w:rsidRPr="005430A5" w:rsidRDefault="00E055BD" w:rsidP="002325DF">
      <w:r w:rsidRPr="005430A5">
        <w:t>Ou jaune-sable des squares</w:t>
      </w:r>
    </w:p>
    <w:p w14:paraId="70E02BB3" w14:textId="77777777" w:rsidR="00E055BD" w:rsidRPr="005430A5" w:rsidRDefault="00E055BD" w:rsidP="002325DF">
      <w:r w:rsidRPr="005430A5">
        <w:t>Parfois blanc-banquise</w:t>
      </w:r>
    </w:p>
    <w:p w14:paraId="70E02BB4" w14:textId="77777777" w:rsidR="00E055BD" w:rsidRPr="005430A5" w:rsidRDefault="00E055BD" w:rsidP="002325DF">
      <w:r w:rsidRPr="005430A5">
        <w:t>Ou rouge-révolution</w:t>
      </w:r>
    </w:p>
    <w:p w14:paraId="70E02BB5" w14:textId="77777777" w:rsidR="00E055BD" w:rsidRPr="005430A5" w:rsidRDefault="00E055BD" w:rsidP="002325DF">
      <w:r w:rsidRPr="005430A5">
        <w:t>Et même bleu-contusion</w:t>
      </w:r>
    </w:p>
    <w:p w14:paraId="70E02BB6" w14:textId="77777777" w:rsidR="00E055BD" w:rsidRPr="005430A5" w:rsidRDefault="00E055BD" w:rsidP="002325DF">
      <w:r w:rsidRPr="005430A5">
        <w:t>Tu me grondes</w:t>
      </w:r>
    </w:p>
    <w:p w14:paraId="70E02BB7" w14:textId="77777777" w:rsidR="00E055BD" w:rsidRPr="005430A5" w:rsidRDefault="00E055BD" w:rsidP="002325DF">
      <w:r w:rsidRPr="005430A5">
        <w:t>Et tu te trompes</w:t>
      </w:r>
    </w:p>
    <w:p w14:paraId="70E02BB8" w14:textId="77777777" w:rsidR="00E055BD" w:rsidRPr="005430A5" w:rsidRDefault="00E055BD" w:rsidP="002325DF">
      <w:r w:rsidRPr="005430A5">
        <w:t>Mes doigts je les ai trempés</w:t>
      </w:r>
    </w:p>
    <w:p w14:paraId="70E02BB9" w14:textId="77777777" w:rsidR="00E055BD" w:rsidRPr="005430A5" w:rsidRDefault="00E055BD" w:rsidP="002325DF">
      <w:r w:rsidRPr="005430A5">
        <w:t>Dans l</w:t>
      </w:r>
      <w:r w:rsidR="00653A75">
        <w:t>’</w:t>
      </w:r>
      <w:r w:rsidRPr="005430A5">
        <w:t>amitié</w:t>
      </w:r>
    </w:p>
    <w:p w14:paraId="70E02BBA" w14:textId="77777777" w:rsidR="00E055BD" w:rsidRPr="005430A5" w:rsidRDefault="00E055BD" w:rsidP="002325DF">
      <w:r w:rsidRPr="005430A5">
        <w:t>Des mains</w:t>
      </w:r>
    </w:p>
    <w:p w14:paraId="70E02BBB" w14:textId="77777777" w:rsidR="00E055BD" w:rsidRPr="005430A5" w:rsidRDefault="00E055BD" w:rsidP="002325DF">
      <w:r w:rsidRPr="005430A5">
        <w:t>Des enfants</w:t>
      </w:r>
    </w:p>
    <w:p w14:paraId="70E02BBC" w14:textId="77777777" w:rsidR="00E055BD" w:rsidRPr="005430A5" w:rsidRDefault="00E055BD" w:rsidP="002325DF">
      <w:r w:rsidRPr="005430A5">
        <w:t>Du quartier</w:t>
      </w:r>
    </w:p>
    <w:p w14:paraId="05C320D2" w14:textId="77777777" w:rsidR="00B7325D" w:rsidRDefault="00B7325D" w:rsidP="002325DF">
      <w:r>
        <w:t>Des enfants</w:t>
      </w:r>
    </w:p>
    <w:p w14:paraId="70E02BBD" w14:textId="3D126540" w:rsidR="00E055BD" w:rsidRPr="005430A5" w:rsidRDefault="00E055BD" w:rsidP="002325DF">
      <w:r w:rsidRPr="005430A5">
        <w:t>Du monde entier</w:t>
      </w:r>
    </w:p>
    <w:p w14:paraId="70E02BBE" w14:textId="77777777" w:rsidR="00E055BD" w:rsidRPr="005430A5" w:rsidRDefault="00E055BD" w:rsidP="002325DF">
      <w:pPr>
        <w:pStyle w:val="Auteur"/>
      </w:pPr>
      <w:r w:rsidRPr="005430A5">
        <w:t xml:space="preserve">Joël </w:t>
      </w:r>
      <w:proofErr w:type="spellStart"/>
      <w:r w:rsidRPr="005430A5">
        <w:t>Sadeler</w:t>
      </w:r>
      <w:proofErr w:type="spellEnd"/>
    </w:p>
    <w:p w14:paraId="70E02BBF" w14:textId="77777777" w:rsidR="009C7652" w:rsidRPr="005430A5" w:rsidRDefault="00E811C4" w:rsidP="00E811C4">
      <w:pPr>
        <w:pStyle w:val="Notation"/>
      </w:pPr>
      <w:bookmarkStart w:id="89" w:name="bookmark161"/>
      <w:r>
        <w:lastRenderedPageBreak/>
        <w:tab/>
      </w:r>
      <w:r w:rsidR="009C7652" w:rsidRPr="005430A5">
        <w:t>6 points</w:t>
      </w:r>
    </w:p>
    <w:p w14:paraId="70E02BC0" w14:textId="77777777" w:rsidR="005430A5" w:rsidRPr="005430A5" w:rsidRDefault="00E055BD" w:rsidP="002325DF">
      <w:pPr>
        <w:pStyle w:val="Titre1"/>
      </w:pPr>
      <w:r w:rsidRPr="005430A5">
        <w:t>L</w:t>
      </w:r>
      <w:r w:rsidR="00653A75">
        <w:t>’</w:t>
      </w:r>
      <w:r w:rsidRPr="005430A5">
        <w:t>anneau</w:t>
      </w:r>
    </w:p>
    <w:bookmarkEnd w:id="89"/>
    <w:p w14:paraId="70E02BC1" w14:textId="77777777" w:rsidR="005430A5" w:rsidRDefault="00E055BD" w:rsidP="002325DF">
      <w:r w:rsidRPr="005430A5">
        <w:t>Pour les fiançailles d</w:t>
      </w:r>
      <w:r w:rsidR="00653A75">
        <w:t>’</w:t>
      </w:r>
      <w:r w:rsidRPr="005430A5">
        <w:t>amour</w:t>
      </w:r>
    </w:p>
    <w:p w14:paraId="70E02BC2" w14:textId="77777777" w:rsidR="005430A5" w:rsidRDefault="00E055BD" w:rsidP="002325DF">
      <w:r w:rsidRPr="005430A5">
        <w:t>Des peuples redevenus frères</w:t>
      </w:r>
    </w:p>
    <w:p w14:paraId="70E02BC3" w14:textId="77777777" w:rsidR="005430A5" w:rsidRDefault="00E055BD" w:rsidP="002325DF">
      <w:r w:rsidRPr="005430A5">
        <w:t>Les hommes construiront un jour</w:t>
      </w:r>
    </w:p>
    <w:p w14:paraId="70E02BC4" w14:textId="77777777" w:rsidR="005430A5" w:rsidRDefault="00E055BD" w:rsidP="002325DF">
      <w:r w:rsidRPr="005430A5">
        <w:t>Par-dessus continents et mers</w:t>
      </w:r>
    </w:p>
    <w:p w14:paraId="70E02BC5" w14:textId="77777777" w:rsidR="005430A5" w:rsidRDefault="00E055BD" w:rsidP="002325DF">
      <w:r w:rsidRPr="005430A5">
        <w:t>Par-dessus rives et rivières</w:t>
      </w:r>
    </w:p>
    <w:p w14:paraId="70E02BC6" w14:textId="77777777" w:rsidR="005430A5" w:rsidRDefault="00E055BD" w:rsidP="002325DF">
      <w:r w:rsidRPr="005430A5">
        <w:t>Un pont sans arches ni piliers</w:t>
      </w:r>
    </w:p>
    <w:p w14:paraId="70E02BC7" w14:textId="77777777" w:rsidR="005430A5" w:rsidRDefault="00E055BD" w:rsidP="002325DF">
      <w:r w:rsidRPr="005430A5">
        <w:t>Un pont qui tiendra dans les airs</w:t>
      </w:r>
    </w:p>
    <w:p w14:paraId="70E02BC8" w14:textId="77777777" w:rsidR="005430A5" w:rsidRDefault="00E055BD" w:rsidP="002325DF">
      <w:r w:rsidRPr="005430A5">
        <w:t>Sans aide aucune à rien lié</w:t>
      </w:r>
    </w:p>
    <w:p w14:paraId="70E02BC9" w14:textId="77777777" w:rsidR="005430A5" w:rsidRDefault="00E055BD" w:rsidP="002325DF">
      <w:r w:rsidRPr="005430A5">
        <w:t>Comme un grand arc-en-ciel de pierre</w:t>
      </w:r>
    </w:p>
    <w:p w14:paraId="70E02BCA" w14:textId="77777777" w:rsidR="00653A75" w:rsidRDefault="00E055BD" w:rsidP="002325DF">
      <w:r w:rsidRPr="005430A5">
        <w:t>Qui fera le tour de la Terre</w:t>
      </w:r>
      <w:r w:rsidR="00653A75">
        <w:t>.</w:t>
      </w:r>
    </w:p>
    <w:p w14:paraId="70E02BCB" w14:textId="77777777" w:rsidR="00E055BD" w:rsidRPr="005430A5" w:rsidRDefault="00E055BD" w:rsidP="002325DF">
      <w:pPr>
        <w:pStyle w:val="Auteur"/>
      </w:pPr>
      <w:r w:rsidRPr="005430A5">
        <w:t xml:space="preserve">Marcel </w:t>
      </w:r>
      <w:proofErr w:type="spellStart"/>
      <w:r w:rsidRPr="005430A5">
        <w:t>Béalu</w:t>
      </w:r>
      <w:proofErr w:type="spellEnd"/>
    </w:p>
    <w:p w14:paraId="70E02BCC" w14:textId="77777777" w:rsidR="009C7652" w:rsidRPr="005430A5" w:rsidRDefault="00E811C4" w:rsidP="00E811C4">
      <w:pPr>
        <w:pStyle w:val="Notation"/>
      </w:pPr>
      <w:r>
        <w:lastRenderedPageBreak/>
        <w:tab/>
      </w:r>
      <w:r w:rsidR="009C7652" w:rsidRPr="005430A5">
        <w:t>6 points</w:t>
      </w:r>
    </w:p>
    <w:p w14:paraId="70E02BCD" w14:textId="77777777" w:rsidR="005430A5" w:rsidRPr="005430A5" w:rsidRDefault="00E055BD" w:rsidP="002325DF">
      <w:pPr>
        <w:pStyle w:val="Titre1"/>
      </w:pPr>
      <w:r w:rsidRPr="005430A5">
        <w:t>La ronde</w:t>
      </w:r>
    </w:p>
    <w:p w14:paraId="70E02BCE" w14:textId="77777777" w:rsidR="00653A75" w:rsidRDefault="00E055BD" w:rsidP="002325DF">
      <w:r w:rsidRPr="005430A5">
        <w:t>Si toutes les filles du monde voulaient s</w:t>
      </w:r>
      <w:r w:rsidR="00653A75">
        <w:t>’</w:t>
      </w:r>
      <w:r w:rsidRPr="005430A5">
        <w:t>donner la main</w:t>
      </w:r>
      <w:r w:rsidR="00653A75">
        <w:t>,</w:t>
      </w:r>
    </w:p>
    <w:p w14:paraId="70E02BCF" w14:textId="77777777" w:rsidR="00653A75" w:rsidRDefault="00E055BD" w:rsidP="002325DF">
      <w:proofErr w:type="gramStart"/>
      <w:r w:rsidRPr="005430A5">
        <w:t>tout</w:t>
      </w:r>
      <w:proofErr w:type="gramEnd"/>
      <w:r w:rsidRPr="005430A5">
        <w:t xml:space="preserve"> autour de la mer elles pourraient faire une ronde</w:t>
      </w:r>
      <w:r w:rsidR="00653A75">
        <w:t>.</w:t>
      </w:r>
    </w:p>
    <w:p w14:paraId="70E02BD0" w14:textId="77777777" w:rsidR="00653A75" w:rsidRDefault="00E055BD" w:rsidP="002325DF">
      <w:r w:rsidRPr="005430A5">
        <w:t xml:space="preserve">Si tous les gars du monde voulaient bien </w:t>
      </w:r>
      <w:proofErr w:type="spellStart"/>
      <w:r w:rsidRPr="005430A5">
        <w:t>êtr</w:t>
      </w:r>
      <w:r w:rsidR="00653A75">
        <w:t>’</w:t>
      </w:r>
      <w:r w:rsidRPr="005430A5">
        <w:t>marins</w:t>
      </w:r>
      <w:proofErr w:type="spellEnd"/>
      <w:r w:rsidR="00653A75">
        <w:t>,</w:t>
      </w:r>
    </w:p>
    <w:p w14:paraId="70E02BD1" w14:textId="77777777" w:rsidR="00653A75" w:rsidRDefault="00E055BD" w:rsidP="002325DF">
      <w:proofErr w:type="gramStart"/>
      <w:r w:rsidRPr="005430A5">
        <w:t>ils</w:t>
      </w:r>
      <w:proofErr w:type="gramEnd"/>
      <w:r w:rsidRPr="005430A5">
        <w:t xml:space="preserve"> </w:t>
      </w:r>
      <w:proofErr w:type="spellStart"/>
      <w:r w:rsidRPr="005430A5">
        <w:t>f</w:t>
      </w:r>
      <w:r w:rsidR="00653A75">
        <w:t>’</w:t>
      </w:r>
      <w:r w:rsidRPr="005430A5">
        <w:t>raient</w:t>
      </w:r>
      <w:proofErr w:type="spellEnd"/>
      <w:r w:rsidRPr="005430A5">
        <w:t xml:space="preserve"> avec leurs barques un joli pont sur l</w:t>
      </w:r>
      <w:r w:rsidR="00653A75">
        <w:t>’</w:t>
      </w:r>
      <w:r w:rsidRPr="005430A5">
        <w:t>onde</w:t>
      </w:r>
      <w:r w:rsidR="00653A75">
        <w:t>.</w:t>
      </w:r>
    </w:p>
    <w:p w14:paraId="70E02BD2" w14:textId="77777777" w:rsidR="005430A5" w:rsidRPr="005430A5" w:rsidRDefault="005430A5" w:rsidP="002325DF"/>
    <w:p w14:paraId="70E02BD3" w14:textId="77777777" w:rsidR="00653A75" w:rsidRDefault="00E055BD" w:rsidP="002325DF">
      <w:r w:rsidRPr="005430A5">
        <w:t>Alors on pourrait faire une ronde autour du monde</w:t>
      </w:r>
      <w:r w:rsidR="00653A75">
        <w:t>,</w:t>
      </w:r>
    </w:p>
    <w:p w14:paraId="70E02BD4" w14:textId="77777777" w:rsidR="00653A75" w:rsidRDefault="00E055BD" w:rsidP="002325DF">
      <w:proofErr w:type="gramStart"/>
      <w:r w:rsidRPr="005430A5">
        <w:t>si</w:t>
      </w:r>
      <w:proofErr w:type="gramEnd"/>
      <w:r w:rsidRPr="005430A5">
        <w:t xml:space="preserve"> tous les gens du monde voulaient s</w:t>
      </w:r>
      <w:r w:rsidR="00653A75">
        <w:t>’</w:t>
      </w:r>
      <w:r w:rsidRPr="005430A5">
        <w:t>donner la main</w:t>
      </w:r>
      <w:r w:rsidR="00653A75">
        <w:t>.</w:t>
      </w:r>
    </w:p>
    <w:p w14:paraId="70E02BD5" w14:textId="77777777" w:rsidR="00E055BD" w:rsidRPr="005430A5" w:rsidRDefault="00E055BD" w:rsidP="002325DF">
      <w:pPr>
        <w:pStyle w:val="Auteur"/>
      </w:pPr>
      <w:r w:rsidRPr="005430A5">
        <w:t>Paul Fort</w:t>
      </w:r>
    </w:p>
    <w:p w14:paraId="70E02BD6" w14:textId="77777777" w:rsidR="009C7652" w:rsidRPr="005430A5" w:rsidRDefault="00E811C4" w:rsidP="00E811C4">
      <w:pPr>
        <w:pStyle w:val="Notation"/>
      </w:pPr>
      <w:bookmarkStart w:id="90" w:name="bookmark163"/>
      <w:r>
        <w:lastRenderedPageBreak/>
        <w:tab/>
      </w:r>
      <w:r w:rsidR="009C7652" w:rsidRPr="005430A5">
        <w:t>12 points</w:t>
      </w:r>
    </w:p>
    <w:p w14:paraId="70E02BD7" w14:textId="77777777" w:rsidR="000B0689" w:rsidRPr="005430A5" w:rsidRDefault="00E055BD" w:rsidP="002325DF">
      <w:pPr>
        <w:pStyle w:val="Titre1"/>
      </w:pPr>
      <w:r w:rsidRPr="005430A5">
        <w:t>En dépit de mes cheveux blonds</w:t>
      </w:r>
      <w:bookmarkEnd w:id="90"/>
    </w:p>
    <w:p w14:paraId="70E02BD8" w14:textId="77777777" w:rsidR="00E055BD" w:rsidRPr="005430A5" w:rsidRDefault="00E055BD" w:rsidP="002325DF">
      <w:r w:rsidRPr="005430A5">
        <w:t>Mes frères</w:t>
      </w:r>
    </w:p>
    <w:p w14:paraId="70E02BD9" w14:textId="77777777" w:rsidR="005430A5" w:rsidRDefault="00E055BD" w:rsidP="002325DF">
      <w:r w:rsidRPr="005430A5">
        <w:t>En dépit de mes cheveux blonds</w:t>
      </w:r>
    </w:p>
    <w:p w14:paraId="70E02BDA" w14:textId="77777777" w:rsidR="005430A5" w:rsidRDefault="00E055BD" w:rsidP="002325DF">
      <w:r w:rsidRPr="005430A5">
        <w:t>Je suis asiatique</w:t>
      </w:r>
    </w:p>
    <w:p w14:paraId="70E02BDB" w14:textId="77777777" w:rsidR="005430A5" w:rsidRDefault="00E055BD" w:rsidP="002325DF">
      <w:r w:rsidRPr="005430A5">
        <w:t>En dépit de mes yeux bleus</w:t>
      </w:r>
    </w:p>
    <w:p w14:paraId="70E02BDC" w14:textId="77777777" w:rsidR="00E055BD" w:rsidRPr="005430A5" w:rsidRDefault="00E055BD" w:rsidP="002325DF">
      <w:r w:rsidRPr="005430A5">
        <w:t>Je suis Africain</w:t>
      </w:r>
    </w:p>
    <w:p w14:paraId="70E02BDD" w14:textId="77777777" w:rsidR="00E055BD" w:rsidRPr="005430A5" w:rsidRDefault="00E055BD" w:rsidP="002325DF">
      <w:r w:rsidRPr="005430A5">
        <w:t>Chez moi</w:t>
      </w:r>
      <w:r w:rsidR="00653A75">
        <w:t xml:space="preserve">, </w:t>
      </w:r>
      <w:r w:rsidRPr="005430A5">
        <w:t>là-bas</w:t>
      </w:r>
      <w:r w:rsidR="00653A75">
        <w:t xml:space="preserve">, </w:t>
      </w:r>
      <w:r w:rsidRPr="005430A5">
        <w:t>les arbres n</w:t>
      </w:r>
      <w:r w:rsidR="00653A75">
        <w:t>’</w:t>
      </w:r>
      <w:r w:rsidRPr="005430A5">
        <w:t>ont pas d</w:t>
      </w:r>
      <w:r w:rsidR="00653A75">
        <w:t>’</w:t>
      </w:r>
      <w:r w:rsidRPr="005430A5">
        <w:t>ombre à leur pied</w:t>
      </w:r>
    </w:p>
    <w:p w14:paraId="70E02BDE" w14:textId="77777777" w:rsidR="00653A75" w:rsidRDefault="00E055BD" w:rsidP="002325DF">
      <w:r w:rsidRPr="005430A5">
        <w:t>Tout comme les vôtres</w:t>
      </w:r>
      <w:r w:rsidR="00653A75">
        <w:t xml:space="preserve">, </w:t>
      </w:r>
      <w:r w:rsidRPr="005430A5">
        <w:t>là-bas</w:t>
      </w:r>
      <w:r w:rsidR="00653A75">
        <w:t>.</w:t>
      </w:r>
    </w:p>
    <w:p w14:paraId="70E02BDF" w14:textId="77777777" w:rsidR="00653A75" w:rsidRDefault="00E055BD" w:rsidP="002325DF">
      <w:r w:rsidRPr="005430A5">
        <w:t>Chez moi</w:t>
      </w:r>
      <w:r w:rsidR="00653A75">
        <w:t xml:space="preserve">, </w:t>
      </w:r>
      <w:r w:rsidRPr="005430A5">
        <w:t>là-bas</w:t>
      </w:r>
      <w:r w:rsidR="00653A75">
        <w:t xml:space="preserve">, </w:t>
      </w:r>
      <w:r w:rsidRPr="005430A5">
        <w:t>le pain quotidien est dans la gueule du lion</w:t>
      </w:r>
      <w:r w:rsidR="00653A75">
        <w:t>.</w:t>
      </w:r>
    </w:p>
    <w:p w14:paraId="70E02BE0" w14:textId="77777777" w:rsidR="00E055BD" w:rsidRPr="005430A5" w:rsidRDefault="00E055BD" w:rsidP="002325DF">
      <w:r w:rsidRPr="005430A5">
        <w:t>Et les dragons sont couchés devant les fontaines</w:t>
      </w:r>
    </w:p>
    <w:p w14:paraId="70E02BE1" w14:textId="77777777" w:rsidR="005430A5" w:rsidRDefault="00E055BD" w:rsidP="002325DF">
      <w:r w:rsidRPr="005430A5">
        <w:t>Et l</w:t>
      </w:r>
      <w:r w:rsidR="00653A75">
        <w:t>’</w:t>
      </w:r>
      <w:r w:rsidRPr="005430A5">
        <w:t>on meurt chez moi avant la cinquantaine</w:t>
      </w:r>
    </w:p>
    <w:p w14:paraId="70E02BE2" w14:textId="77777777" w:rsidR="00653A75" w:rsidRDefault="00E055BD" w:rsidP="002325DF">
      <w:r w:rsidRPr="005430A5">
        <w:t>Tout comme chez vous là-bas</w:t>
      </w:r>
      <w:r w:rsidR="00653A75">
        <w:t>.</w:t>
      </w:r>
    </w:p>
    <w:p w14:paraId="70E02BE3" w14:textId="77777777" w:rsidR="005430A5" w:rsidRDefault="00E055BD" w:rsidP="002325DF">
      <w:r w:rsidRPr="005430A5">
        <w:t>En dépit de mes cheveux blonds</w:t>
      </w:r>
    </w:p>
    <w:p w14:paraId="70E02BE4" w14:textId="77777777" w:rsidR="00653A75" w:rsidRDefault="00E055BD" w:rsidP="002325DF">
      <w:r w:rsidRPr="005430A5">
        <w:t>Je suis asiatique</w:t>
      </w:r>
      <w:r w:rsidR="00653A75">
        <w:t>.</w:t>
      </w:r>
    </w:p>
    <w:p w14:paraId="70E02BE5" w14:textId="77777777" w:rsidR="005430A5" w:rsidRDefault="00E055BD" w:rsidP="002325DF">
      <w:r w:rsidRPr="005430A5">
        <w:t>En dépit de mes yeux bleus</w:t>
      </w:r>
    </w:p>
    <w:p w14:paraId="70E02BE6" w14:textId="77777777" w:rsidR="00653A75" w:rsidRDefault="00E055BD" w:rsidP="002325DF">
      <w:r w:rsidRPr="005430A5">
        <w:t>Je suis africain</w:t>
      </w:r>
      <w:r w:rsidR="00653A75">
        <w:t>.</w:t>
      </w:r>
    </w:p>
    <w:p w14:paraId="70E02BE7" w14:textId="77777777" w:rsidR="00E055BD" w:rsidRPr="005430A5" w:rsidRDefault="00E055BD" w:rsidP="002325DF">
      <w:r w:rsidRPr="005430A5">
        <w:t>Quatre-vingts pour cent des miens ne savent ni lire ni écrire</w:t>
      </w:r>
    </w:p>
    <w:p w14:paraId="70E02BE8" w14:textId="77777777" w:rsidR="00653A75" w:rsidRDefault="00E055BD" w:rsidP="002325DF">
      <w:r w:rsidRPr="005430A5">
        <w:t>Et cheminant de bouche en bouche les poèmes deviennent chansons</w:t>
      </w:r>
      <w:r w:rsidR="00653A75">
        <w:t>.</w:t>
      </w:r>
    </w:p>
    <w:p w14:paraId="70E02BE9" w14:textId="77777777" w:rsidR="00E055BD" w:rsidRPr="005430A5" w:rsidRDefault="00E055BD" w:rsidP="002325DF">
      <w:r w:rsidRPr="005430A5">
        <w:t>Là-bas</w:t>
      </w:r>
      <w:r w:rsidR="00653A75">
        <w:t xml:space="preserve">, </w:t>
      </w:r>
      <w:r w:rsidRPr="005430A5">
        <w:t>chez moi</w:t>
      </w:r>
      <w:r w:rsidR="00653A75">
        <w:t xml:space="preserve">, </w:t>
      </w:r>
      <w:r w:rsidRPr="005430A5">
        <w:t>les poèmes deviennent drapeaux</w:t>
      </w:r>
    </w:p>
    <w:p w14:paraId="70E02BEA" w14:textId="77777777" w:rsidR="00653A75" w:rsidRDefault="00E055BD" w:rsidP="002325DF">
      <w:r w:rsidRPr="005430A5">
        <w:t>Tout comme chez vous</w:t>
      </w:r>
      <w:r w:rsidR="00653A75">
        <w:t xml:space="preserve">, </w:t>
      </w:r>
      <w:r w:rsidRPr="005430A5">
        <w:t>là-bas</w:t>
      </w:r>
      <w:r w:rsidR="00653A75">
        <w:t>.</w:t>
      </w:r>
    </w:p>
    <w:p w14:paraId="70E02BEB" w14:textId="77777777" w:rsidR="00E055BD" w:rsidRPr="005430A5" w:rsidRDefault="00E055BD" w:rsidP="002325DF">
      <w:pPr>
        <w:pStyle w:val="Auteur"/>
      </w:pPr>
      <w:r w:rsidRPr="005430A5">
        <w:t>Nazim Hikmet</w:t>
      </w:r>
    </w:p>
    <w:p w14:paraId="70E02BEC" w14:textId="77777777" w:rsidR="009C7652" w:rsidRPr="005430A5" w:rsidRDefault="00E811C4" w:rsidP="00E811C4">
      <w:pPr>
        <w:pStyle w:val="Notation"/>
      </w:pPr>
      <w:r>
        <w:lastRenderedPageBreak/>
        <w:tab/>
      </w:r>
      <w:r w:rsidR="009C7652" w:rsidRPr="005430A5">
        <w:t>8 points</w:t>
      </w:r>
    </w:p>
    <w:p w14:paraId="70E02BED" w14:textId="77777777" w:rsidR="005430A5" w:rsidRPr="005430A5" w:rsidRDefault="00E055BD" w:rsidP="002325DF">
      <w:pPr>
        <w:pStyle w:val="Titre1"/>
      </w:pPr>
      <w:r w:rsidRPr="005430A5">
        <w:t>Le globe</w:t>
      </w:r>
    </w:p>
    <w:p w14:paraId="70E02BEE" w14:textId="77777777" w:rsidR="00653A75" w:rsidRDefault="00E055BD" w:rsidP="002325DF">
      <w:r w:rsidRPr="005430A5">
        <w:t>Offrons le globe aux enfants</w:t>
      </w:r>
      <w:r w:rsidR="00653A75">
        <w:t xml:space="preserve">, </w:t>
      </w:r>
      <w:r w:rsidRPr="005430A5">
        <w:t>au moins pour une journée</w:t>
      </w:r>
      <w:r w:rsidR="00653A75">
        <w:t>,</w:t>
      </w:r>
    </w:p>
    <w:p w14:paraId="70E02BEF" w14:textId="77777777" w:rsidR="00E055BD" w:rsidRPr="005430A5" w:rsidRDefault="00E055BD" w:rsidP="002325DF">
      <w:r w:rsidRPr="005430A5">
        <w:t>Donnons leur afin qu</w:t>
      </w:r>
      <w:r w:rsidR="00653A75">
        <w:t>’</w:t>
      </w:r>
      <w:r w:rsidRPr="005430A5">
        <w:t>ils en jouent comme d</w:t>
      </w:r>
      <w:r w:rsidR="00653A75">
        <w:t>’</w:t>
      </w:r>
      <w:r w:rsidRPr="005430A5">
        <w:t>un ballon multicolore</w:t>
      </w:r>
    </w:p>
    <w:p w14:paraId="70E02BF0" w14:textId="77777777" w:rsidR="00653A75" w:rsidRDefault="00E055BD" w:rsidP="002325DF">
      <w:r w:rsidRPr="005430A5">
        <w:t>Pour qu</w:t>
      </w:r>
      <w:r w:rsidR="00653A75">
        <w:t>’</w:t>
      </w:r>
      <w:r w:rsidRPr="005430A5">
        <w:t>ils jouent en chantant dans les étoiles</w:t>
      </w:r>
      <w:r w:rsidR="00653A75">
        <w:t>.</w:t>
      </w:r>
    </w:p>
    <w:p w14:paraId="70E02BF1" w14:textId="77777777" w:rsidR="00653A75" w:rsidRDefault="00E055BD" w:rsidP="002325DF">
      <w:r w:rsidRPr="005430A5">
        <w:t>Offrons le globe aux enfants</w:t>
      </w:r>
      <w:r w:rsidR="00653A75">
        <w:t>,</w:t>
      </w:r>
    </w:p>
    <w:p w14:paraId="70E02BF2" w14:textId="77777777" w:rsidR="005430A5" w:rsidRDefault="00E055BD" w:rsidP="002325DF">
      <w:proofErr w:type="spellStart"/>
      <w:proofErr w:type="gramStart"/>
      <w:r w:rsidRPr="005430A5">
        <w:t>Donnons leur</w:t>
      </w:r>
      <w:proofErr w:type="spellEnd"/>
      <w:proofErr w:type="gramEnd"/>
      <w:r w:rsidRPr="005430A5">
        <w:t xml:space="preserve"> comme une pomme énorme</w:t>
      </w:r>
    </w:p>
    <w:p w14:paraId="70E02BF3" w14:textId="77777777" w:rsidR="00653A75" w:rsidRDefault="00E055BD" w:rsidP="002325DF">
      <w:r w:rsidRPr="005430A5">
        <w:t>Comme une boule de pain toute chaude</w:t>
      </w:r>
      <w:r w:rsidR="00653A75">
        <w:t>,</w:t>
      </w:r>
    </w:p>
    <w:p w14:paraId="70E02BF4" w14:textId="77777777" w:rsidR="00653A75" w:rsidRDefault="00E055BD" w:rsidP="002325DF">
      <w:r w:rsidRPr="005430A5">
        <w:t>Qu</w:t>
      </w:r>
      <w:r w:rsidR="00653A75">
        <w:t>’</w:t>
      </w:r>
      <w:r w:rsidRPr="005430A5">
        <w:t>une journée au moins</w:t>
      </w:r>
      <w:r w:rsidR="00653A75">
        <w:t xml:space="preserve">, </w:t>
      </w:r>
      <w:r w:rsidRPr="005430A5">
        <w:t>ils puissent manger à leur faim</w:t>
      </w:r>
      <w:r w:rsidR="00653A75">
        <w:t>.</w:t>
      </w:r>
    </w:p>
    <w:p w14:paraId="70E02BF5" w14:textId="77777777" w:rsidR="00653A75" w:rsidRDefault="00E055BD" w:rsidP="002325DF">
      <w:r w:rsidRPr="005430A5">
        <w:t>Offrons le globe aux enfants</w:t>
      </w:r>
      <w:r w:rsidR="00653A75">
        <w:t>,</w:t>
      </w:r>
    </w:p>
    <w:p w14:paraId="70E02BF6" w14:textId="77777777" w:rsidR="00653A75" w:rsidRDefault="00E055BD" w:rsidP="002325DF">
      <w:r w:rsidRPr="005430A5">
        <w:t>Qu</w:t>
      </w:r>
      <w:r w:rsidR="00653A75">
        <w:t>’</w:t>
      </w:r>
      <w:r w:rsidRPr="005430A5">
        <w:t>une journée au moins le globe apprenne la camaraderie</w:t>
      </w:r>
      <w:r w:rsidR="00653A75">
        <w:t>.</w:t>
      </w:r>
    </w:p>
    <w:p w14:paraId="70E02BF7" w14:textId="77777777" w:rsidR="005430A5" w:rsidRDefault="00E055BD" w:rsidP="002325DF">
      <w:r w:rsidRPr="005430A5">
        <w:t>Les enfants prendront de nos mains le globe</w:t>
      </w:r>
    </w:p>
    <w:p w14:paraId="70E02BF8" w14:textId="77777777" w:rsidR="00653A75" w:rsidRDefault="00E055BD" w:rsidP="002325DF">
      <w:r w:rsidRPr="005430A5">
        <w:t>Ils y planteront des arbres immortels</w:t>
      </w:r>
      <w:r w:rsidR="00653A75">
        <w:t>.</w:t>
      </w:r>
    </w:p>
    <w:p w14:paraId="70E02BF9" w14:textId="77777777" w:rsidR="00E055BD" w:rsidRPr="005430A5" w:rsidRDefault="00E055BD" w:rsidP="002325DF">
      <w:pPr>
        <w:pStyle w:val="Auteur"/>
      </w:pPr>
      <w:r w:rsidRPr="005430A5">
        <w:t>Nazim Hikmet</w:t>
      </w:r>
    </w:p>
    <w:p w14:paraId="70E02BFA" w14:textId="77777777" w:rsidR="009C7652" w:rsidRPr="00673A1B" w:rsidRDefault="00E811C4" w:rsidP="00E811C4">
      <w:pPr>
        <w:pStyle w:val="Notation"/>
      </w:pPr>
      <w:bookmarkStart w:id="91" w:name="bookmark165"/>
      <w:r>
        <w:lastRenderedPageBreak/>
        <w:tab/>
      </w:r>
      <w:r w:rsidR="009C7652" w:rsidRPr="00673A1B">
        <w:t>6 points</w:t>
      </w:r>
    </w:p>
    <w:p w14:paraId="70E02BFB" w14:textId="77777777" w:rsidR="00673A1B" w:rsidRPr="00673A1B" w:rsidRDefault="00E055BD" w:rsidP="002325DF">
      <w:pPr>
        <w:pStyle w:val="Titre1"/>
      </w:pPr>
      <w:r w:rsidRPr="00673A1B">
        <w:t>Allez Scarole</w:t>
      </w:r>
    </w:p>
    <w:bookmarkEnd w:id="91"/>
    <w:p w14:paraId="70E02BFC" w14:textId="77777777" w:rsidR="00673A1B" w:rsidRDefault="00673A1B" w:rsidP="002325DF">
      <w:r>
        <w:t>Un escargot</w:t>
      </w:r>
    </w:p>
    <w:p w14:paraId="70E02BFD" w14:textId="77777777" w:rsidR="00673A1B" w:rsidRDefault="00E055BD" w:rsidP="002325DF">
      <w:r w:rsidRPr="00673A1B">
        <w:t>De Bourgogne</w:t>
      </w:r>
    </w:p>
    <w:p w14:paraId="70E02BFE" w14:textId="77777777" w:rsidR="00673A1B" w:rsidRDefault="00E055BD" w:rsidP="002325DF">
      <w:r w:rsidRPr="00673A1B">
        <w:t>Sur une salade</w:t>
      </w:r>
    </w:p>
    <w:p w14:paraId="70E02BFF" w14:textId="77777777" w:rsidR="00653A75" w:rsidRDefault="00E055BD" w:rsidP="002325DF">
      <w:r w:rsidRPr="00673A1B">
        <w:t>De Gascogne</w:t>
      </w:r>
      <w:r w:rsidR="00653A75">
        <w:t>.</w:t>
      </w:r>
    </w:p>
    <w:p w14:paraId="70E02C00" w14:textId="77777777" w:rsidR="00673A1B" w:rsidRDefault="00673A1B" w:rsidP="002325DF"/>
    <w:p w14:paraId="70E02C01" w14:textId="77777777" w:rsidR="00673A1B" w:rsidRDefault="00E055BD" w:rsidP="002325DF">
      <w:r w:rsidRPr="00673A1B">
        <w:t>Vint un escargot</w:t>
      </w:r>
    </w:p>
    <w:p w14:paraId="70E02C02" w14:textId="77777777" w:rsidR="00653A75" w:rsidRDefault="00E055BD" w:rsidP="002325DF">
      <w:proofErr w:type="gramStart"/>
      <w:r w:rsidRPr="00673A1B">
        <w:t>de</w:t>
      </w:r>
      <w:proofErr w:type="gramEnd"/>
      <w:r w:rsidRPr="00673A1B">
        <w:t xml:space="preserve"> Gascogne</w:t>
      </w:r>
      <w:r w:rsidR="00653A75">
        <w:t> :</w:t>
      </w:r>
    </w:p>
    <w:p w14:paraId="70E02C03" w14:textId="77777777" w:rsidR="00673A1B" w:rsidRDefault="00653A75" w:rsidP="002325DF">
      <w:r>
        <w:t>« </w:t>
      </w:r>
      <w:r w:rsidR="00E055BD" w:rsidRPr="00673A1B">
        <w:t>Pousse-toi</w:t>
      </w:r>
    </w:p>
    <w:p w14:paraId="70E02C04" w14:textId="77777777" w:rsidR="000B0689" w:rsidRDefault="00E055BD" w:rsidP="002325DF">
      <w:proofErr w:type="gramStart"/>
      <w:r w:rsidRPr="00673A1B">
        <w:t>ou</w:t>
      </w:r>
      <w:proofErr w:type="gramEnd"/>
      <w:r w:rsidRPr="00673A1B">
        <w:t xml:space="preserve"> je te cogne</w:t>
      </w:r>
      <w:r w:rsidR="00653A75">
        <w:t> ! »</w:t>
      </w:r>
    </w:p>
    <w:p w14:paraId="70E02C05" w14:textId="77777777" w:rsidR="00673A1B" w:rsidRPr="00673A1B" w:rsidRDefault="00673A1B" w:rsidP="002325DF"/>
    <w:p w14:paraId="70E02C06" w14:textId="77777777" w:rsidR="00673A1B" w:rsidRDefault="00E055BD" w:rsidP="002325DF">
      <w:r w:rsidRPr="00673A1B">
        <w:t>Bien qu</w:t>
      </w:r>
      <w:r w:rsidR="00653A75">
        <w:t>’</w:t>
      </w:r>
      <w:r w:rsidRPr="00673A1B">
        <w:t>on ne</w:t>
      </w:r>
    </w:p>
    <w:p w14:paraId="70E02C07" w14:textId="77777777" w:rsidR="00653A75" w:rsidRDefault="00E055BD" w:rsidP="002325DF">
      <w:r w:rsidRPr="00673A1B">
        <w:t>Lui ait pas parlé</w:t>
      </w:r>
      <w:r w:rsidR="00653A75">
        <w:t>,</w:t>
      </w:r>
    </w:p>
    <w:p w14:paraId="70E02C08" w14:textId="77777777" w:rsidR="00653A75" w:rsidRDefault="00E055BD" w:rsidP="002325DF">
      <w:r w:rsidRPr="00673A1B">
        <w:t>La salade s</w:t>
      </w:r>
      <w:r w:rsidR="00653A75">
        <w:t>’</w:t>
      </w:r>
      <w:r w:rsidRPr="00673A1B">
        <w:t>exécuta</w:t>
      </w:r>
      <w:r w:rsidR="00653A75">
        <w:t> ;</w:t>
      </w:r>
    </w:p>
    <w:p w14:paraId="70E02C09" w14:textId="77777777" w:rsidR="00673A1B" w:rsidRDefault="00E055BD" w:rsidP="002325DF">
      <w:r w:rsidRPr="00673A1B">
        <w:t>Elle se poussa</w:t>
      </w:r>
    </w:p>
    <w:p w14:paraId="70E02C0A" w14:textId="77777777" w:rsidR="00673A1B" w:rsidRDefault="00E055BD" w:rsidP="002325DF">
      <w:r w:rsidRPr="00673A1B">
        <w:t>Laissant les deux bestioles</w:t>
      </w:r>
    </w:p>
    <w:p w14:paraId="70E02C0B" w14:textId="77777777" w:rsidR="00653A75" w:rsidRDefault="00E055BD" w:rsidP="002325DF">
      <w:r w:rsidRPr="00673A1B">
        <w:t>Sans une seule feuille de scarole</w:t>
      </w:r>
      <w:r w:rsidR="00653A75">
        <w:t>.</w:t>
      </w:r>
    </w:p>
    <w:p w14:paraId="70E02C0C" w14:textId="77777777" w:rsidR="00E055BD" w:rsidRPr="00673A1B" w:rsidRDefault="00E055BD" w:rsidP="002325DF">
      <w:pPr>
        <w:pStyle w:val="Auteur"/>
      </w:pPr>
      <w:r w:rsidRPr="00673A1B">
        <w:t xml:space="preserve">Marion </w:t>
      </w:r>
      <w:proofErr w:type="spellStart"/>
      <w:r w:rsidRPr="00673A1B">
        <w:t>Zor</w:t>
      </w:r>
      <w:proofErr w:type="spellEnd"/>
    </w:p>
    <w:p w14:paraId="70E02C0D" w14:textId="77777777" w:rsidR="009C7652" w:rsidRPr="00673A1B" w:rsidRDefault="00E811C4" w:rsidP="00E811C4">
      <w:pPr>
        <w:pStyle w:val="Notation"/>
      </w:pPr>
      <w:bookmarkStart w:id="92" w:name="bookmark166"/>
      <w:r>
        <w:lastRenderedPageBreak/>
        <w:tab/>
      </w:r>
      <w:r w:rsidR="009C7652" w:rsidRPr="00673A1B">
        <w:t>10 points</w:t>
      </w:r>
    </w:p>
    <w:p w14:paraId="70E02C0E" w14:textId="77777777" w:rsidR="00673A1B" w:rsidRPr="00673A1B" w:rsidRDefault="00E055BD" w:rsidP="002325DF">
      <w:pPr>
        <w:pStyle w:val="Titre1"/>
      </w:pPr>
      <w:r w:rsidRPr="00673A1B">
        <w:t>Le matin des étrennes</w:t>
      </w:r>
    </w:p>
    <w:bookmarkEnd w:id="92"/>
    <w:p w14:paraId="70E02C0F" w14:textId="77777777" w:rsidR="00653A75" w:rsidRDefault="00E055BD" w:rsidP="002325DF">
      <w:r w:rsidRPr="00673A1B">
        <w:t>Ah</w:t>
      </w:r>
      <w:r w:rsidR="00653A75">
        <w:t xml:space="preserve"> ! </w:t>
      </w:r>
      <w:r w:rsidRPr="00673A1B">
        <w:t>quel beau matin que ce matin des étrennes</w:t>
      </w:r>
      <w:r w:rsidR="00653A75">
        <w:t> !</w:t>
      </w:r>
    </w:p>
    <w:p w14:paraId="70E02C10" w14:textId="77777777" w:rsidR="00673A1B" w:rsidRDefault="00E055BD" w:rsidP="002325DF">
      <w:r w:rsidRPr="00673A1B">
        <w:t>Chacun pendant la nuit</w:t>
      </w:r>
      <w:r w:rsidR="00653A75">
        <w:t xml:space="preserve">, </w:t>
      </w:r>
      <w:r w:rsidRPr="00673A1B">
        <w:t>avait rêvé des siennes</w:t>
      </w:r>
    </w:p>
    <w:p w14:paraId="70E02C11" w14:textId="77777777" w:rsidR="00653A75" w:rsidRDefault="00E055BD" w:rsidP="002325DF">
      <w:r w:rsidRPr="00673A1B">
        <w:t>Dans quelque songe étrange où l</w:t>
      </w:r>
      <w:r w:rsidR="00653A75">
        <w:t>’</w:t>
      </w:r>
      <w:r w:rsidRPr="00673A1B">
        <w:t>on voyait joujoux</w:t>
      </w:r>
      <w:r w:rsidR="00653A75">
        <w:t>,</w:t>
      </w:r>
    </w:p>
    <w:p w14:paraId="70E02C12" w14:textId="77777777" w:rsidR="00653A75" w:rsidRDefault="00E055BD" w:rsidP="002325DF">
      <w:r w:rsidRPr="00673A1B">
        <w:t>Bonbons habillés d</w:t>
      </w:r>
      <w:r w:rsidR="00653A75">
        <w:t>’</w:t>
      </w:r>
      <w:r w:rsidRPr="00673A1B">
        <w:t>or</w:t>
      </w:r>
      <w:r w:rsidR="00653A75">
        <w:t xml:space="preserve">, </w:t>
      </w:r>
      <w:r w:rsidRPr="00673A1B">
        <w:t>étincelants bijoux</w:t>
      </w:r>
      <w:r w:rsidR="00653A75">
        <w:t>,</w:t>
      </w:r>
    </w:p>
    <w:p w14:paraId="70E02C13" w14:textId="77777777" w:rsidR="00653A75" w:rsidRDefault="00E055BD" w:rsidP="002325DF">
      <w:r w:rsidRPr="00673A1B">
        <w:t>Tourbillonner</w:t>
      </w:r>
      <w:r w:rsidR="00653A75">
        <w:t xml:space="preserve"> ; </w:t>
      </w:r>
      <w:r w:rsidRPr="00673A1B">
        <w:t>danser dans une danse sonore</w:t>
      </w:r>
      <w:r w:rsidR="00653A75">
        <w:t>,</w:t>
      </w:r>
    </w:p>
    <w:p w14:paraId="70E02C14" w14:textId="77777777" w:rsidR="00653A75" w:rsidRDefault="00E055BD" w:rsidP="002325DF">
      <w:r w:rsidRPr="00673A1B">
        <w:t>Puis fuir sous les rideaux</w:t>
      </w:r>
      <w:r w:rsidR="00653A75">
        <w:t xml:space="preserve">, </w:t>
      </w:r>
      <w:r w:rsidRPr="00673A1B">
        <w:t>puis reparaitre encore</w:t>
      </w:r>
      <w:r w:rsidR="00653A75">
        <w:t> !</w:t>
      </w:r>
    </w:p>
    <w:p w14:paraId="70E02C15" w14:textId="77777777" w:rsidR="00653A75" w:rsidRDefault="00E055BD" w:rsidP="002325DF">
      <w:r w:rsidRPr="00673A1B">
        <w:t>On s</w:t>
      </w:r>
      <w:r w:rsidR="00653A75">
        <w:t>’</w:t>
      </w:r>
      <w:r w:rsidRPr="00673A1B">
        <w:t>éveillait matin</w:t>
      </w:r>
      <w:r w:rsidR="00653A75">
        <w:t xml:space="preserve">, </w:t>
      </w:r>
      <w:r w:rsidRPr="00673A1B">
        <w:t>on se levait joyeux</w:t>
      </w:r>
      <w:r w:rsidR="00653A75">
        <w:t>,</w:t>
      </w:r>
    </w:p>
    <w:p w14:paraId="70E02C16" w14:textId="77777777" w:rsidR="00653A75" w:rsidRDefault="00E055BD" w:rsidP="002325DF">
      <w:r w:rsidRPr="00673A1B">
        <w:t>La lèvre affriandée</w:t>
      </w:r>
      <w:r w:rsidR="00653A75">
        <w:t xml:space="preserve">, </w:t>
      </w:r>
      <w:r w:rsidRPr="00673A1B">
        <w:t>en se frottant les yeux</w:t>
      </w:r>
      <w:r w:rsidR="00653A75">
        <w:t>…</w:t>
      </w:r>
    </w:p>
    <w:p w14:paraId="70E02C17" w14:textId="77777777" w:rsidR="00653A75" w:rsidRDefault="00E055BD" w:rsidP="002325DF">
      <w:r w:rsidRPr="00673A1B">
        <w:t>On allait</w:t>
      </w:r>
      <w:r w:rsidR="00653A75">
        <w:t xml:space="preserve">, </w:t>
      </w:r>
      <w:r w:rsidRPr="00673A1B">
        <w:t xml:space="preserve">les cheveux </w:t>
      </w:r>
      <w:r w:rsidR="00366EA6" w:rsidRPr="00673A1B">
        <w:t>emmêlés</w:t>
      </w:r>
      <w:r w:rsidRPr="00673A1B">
        <w:t xml:space="preserve"> sur la tête</w:t>
      </w:r>
      <w:r w:rsidR="00653A75">
        <w:t>,</w:t>
      </w:r>
    </w:p>
    <w:p w14:paraId="70E02C18" w14:textId="77777777" w:rsidR="00653A75" w:rsidRDefault="00E055BD" w:rsidP="002325DF">
      <w:r w:rsidRPr="00673A1B">
        <w:t>Les yeux tout rayonnants</w:t>
      </w:r>
      <w:r w:rsidR="00653A75">
        <w:t xml:space="preserve">, </w:t>
      </w:r>
      <w:r w:rsidRPr="00673A1B">
        <w:t>comme aux grands jours de fête</w:t>
      </w:r>
      <w:r w:rsidR="00653A75">
        <w:t>,</w:t>
      </w:r>
    </w:p>
    <w:p w14:paraId="70E02C19" w14:textId="77777777" w:rsidR="00653A75" w:rsidRDefault="00E055BD" w:rsidP="002325DF">
      <w:r w:rsidRPr="00673A1B">
        <w:t>Et les petits pieds nus effleurant le plancher</w:t>
      </w:r>
      <w:r w:rsidR="00653A75">
        <w:t>,</w:t>
      </w:r>
    </w:p>
    <w:p w14:paraId="70E02C1A" w14:textId="77777777" w:rsidR="00653A75" w:rsidRDefault="00E055BD" w:rsidP="002325DF">
      <w:r w:rsidRPr="00673A1B">
        <w:t>Aux portes des parents tout doucement toucher</w:t>
      </w:r>
      <w:r w:rsidR="00653A75">
        <w:t>…</w:t>
      </w:r>
    </w:p>
    <w:p w14:paraId="70E02C1B" w14:textId="77777777" w:rsidR="00653A75" w:rsidRDefault="00E055BD" w:rsidP="002325DF">
      <w:r w:rsidRPr="00673A1B">
        <w:t>On entrait</w:t>
      </w:r>
      <w:r w:rsidR="00653A75">
        <w:t xml:space="preserve"> !… </w:t>
      </w:r>
      <w:r w:rsidRPr="00673A1B">
        <w:t>puis alors les souhaits</w:t>
      </w:r>
      <w:r w:rsidR="00653A75">
        <w:t xml:space="preserve">… </w:t>
      </w:r>
      <w:r w:rsidRPr="00673A1B">
        <w:t>en chemise</w:t>
      </w:r>
      <w:r w:rsidR="00653A75">
        <w:t>,</w:t>
      </w:r>
    </w:p>
    <w:p w14:paraId="70E02C1C" w14:textId="77777777" w:rsidR="00653A75" w:rsidRDefault="00E055BD" w:rsidP="002325DF">
      <w:r w:rsidRPr="00673A1B">
        <w:t>Les baisers répétés</w:t>
      </w:r>
      <w:r w:rsidR="00653A75">
        <w:t xml:space="preserve">, </w:t>
      </w:r>
      <w:r w:rsidRPr="00673A1B">
        <w:t>et la gaieté permise</w:t>
      </w:r>
      <w:r w:rsidR="00653A75">
        <w:t> !</w:t>
      </w:r>
    </w:p>
    <w:p w14:paraId="70E02C1D" w14:textId="77777777" w:rsidR="00E055BD" w:rsidRPr="00673A1B" w:rsidRDefault="00E055BD" w:rsidP="002325DF">
      <w:pPr>
        <w:pStyle w:val="Auteur"/>
      </w:pPr>
      <w:r w:rsidRPr="00673A1B">
        <w:t>Arthur Rimbaud</w:t>
      </w:r>
    </w:p>
    <w:p w14:paraId="70E02C1E" w14:textId="77777777" w:rsidR="009C7652" w:rsidRPr="00673A1B" w:rsidRDefault="00E811C4" w:rsidP="00E811C4">
      <w:pPr>
        <w:pStyle w:val="Notation"/>
      </w:pPr>
      <w:bookmarkStart w:id="93" w:name="bookmark167"/>
      <w:r>
        <w:lastRenderedPageBreak/>
        <w:tab/>
      </w:r>
      <w:r w:rsidR="009C7652" w:rsidRPr="00673A1B">
        <w:t>8 points</w:t>
      </w:r>
    </w:p>
    <w:p w14:paraId="70E02C1F" w14:textId="77777777" w:rsidR="00673A1B" w:rsidRPr="00673A1B" w:rsidRDefault="00E055BD" w:rsidP="002325DF">
      <w:pPr>
        <w:pStyle w:val="Titre1"/>
      </w:pPr>
      <w:r w:rsidRPr="00673A1B">
        <w:t>La pendule</w:t>
      </w:r>
    </w:p>
    <w:bookmarkEnd w:id="93"/>
    <w:p w14:paraId="70E02C20" w14:textId="77777777" w:rsidR="00653A75" w:rsidRDefault="00E055BD" w:rsidP="002325DF">
      <w:r w:rsidRPr="00673A1B">
        <w:t>Je suis la pendule</w:t>
      </w:r>
      <w:r w:rsidR="00653A75">
        <w:t xml:space="preserve">, </w:t>
      </w:r>
      <w:r w:rsidRPr="00673A1B">
        <w:t>tic</w:t>
      </w:r>
      <w:r w:rsidR="00653A75">
        <w:t> !</w:t>
      </w:r>
    </w:p>
    <w:p w14:paraId="70E02C21" w14:textId="77777777" w:rsidR="00653A75" w:rsidRDefault="00E055BD" w:rsidP="002325DF">
      <w:r w:rsidRPr="00673A1B">
        <w:t>Je suis la pendule</w:t>
      </w:r>
      <w:r w:rsidR="00653A75">
        <w:t xml:space="preserve">, </w:t>
      </w:r>
      <w:r w:rsidRPr="00673A1B">
        <w:t>tac</w:t>
      </w:r>
      <w:r w:rsidR="00653A75">
        <w:t> !</w:t>
      </w:r>
    </w:p>
    <w:p w14:paraId="70E02C22" w14:textId="77777777" w:rsidR="00673A1B" w:rsidRPr="00673A1B" w:rsidRDefault="00673A1B" w:rsidP="002325DF"/>
    <w:p w14:paraId="70E02C23" w14:textId="77777777" w:rsidR="00673A1B" w:rsidRDefault="00E055BD" w:rsidP="002325DF">
      <w:r w:rsidRPr="00673A1B">
        <w:t>On dirait que je mastique</w:t>
      </w:r>
    </w:p>
    <w:p w14:paraId="70E02C24" w14:textId="77777777" w:rsidR="00673A1B" w:rsidRDefault="00673A1B" w:rsidP="002325DF">
      <w:r>
        <w:t>D</w:t>
      </w:r>
      <w:r w:rsidR="00E055BD" w:rsidRPr="00673A1B">
        <w:t>u mastic et des moustiques</w:t>
      </w:r>
    </w:p>
    <w:p w14:paraId="70E02C25" w14:textId="77777777" w:rsidR="00653A75" w:rsidRDefault="00673A1B" w:rsidP="002325DF">
      <w:r>
        <w:t>Q</w:t>
      </w:r>
      <w:r w:rsidR="00E055BD" w:rsidRPr="00673A1B">
        <w:t>uand je sonne et quand je craque</w:t>
      </w:r>
      <w:r w:rsidR="00653A75">
        <w:t>,</w:t>
      </w:r>
    </w:p>
    <w:p w14:paraId="70E02C26" w14:textId="77777777" w:rsidR="00673A1B" w:rsidRDefault="00673A1B" w:rsidP="002325DF"/>
    <w:p w14:paraId="70E02C27" w14:textId="77777777" w:rsidR="00653A75" w:rsidRDefault="00673A1B" w:rsidP="002325DF">
      <w:r>
        <w:t>J</w:t>
      </w:r>
      <w:r w:rsidR="00E055BD" w:rsidRPr="00673A1B">
        <w:t>e suis la pendule</w:t>
      </w:r>
      <w:r w:rsidR="00653A75">
        <w:t xml:space="preserve">, </w:t>
      </w:r>
      <w:r w:rsidR="00E055BD" w:rsidRPr="00673A1B">
        <w:t>tic</w:t>
      </w:r>
      <w:r w:rsidR="00653A75">
        <w:t> !</w:t>
      </w:r>
    </w:p>
    <w:p w14:paraId="70E02C28" w14:textId="77777777" w:rsidR="00653A75" w:rsidRDefault="00E055BD" w:rsidP="002325DF">
      <w:r w:rsidRPr="00673A1B">
        <w:t>Je suis la pendule</w:t>
      </w:r>
      <w:r w:rsidR="00653A75">
        <w:t xml:space="preserve">, </w:t>
      </w:r>
      <w:r w:rsidRPr="00673A1B">
        <w:t>tac</w:t>
      </w:r>
      <w:r w:rsidR="00653A75">
        <w:t> !</w:t>
      </w:r>
    </w:p>
    <w:p w14:paraId="70E02C29" w14:textId="77777777" w:rsidR="00673A1B" w:rsidRPr="00673A1B" w:rsidRDefault="00673A1B" w:rsidP="002325DF"/>
    <w:p w14:paraId="70E02C2A" w14:textId="77777777" w:rsidR="00653A75" w:rsidRDefault="00E055BD" w:rsidP="002325DF">
      <w:r w:rsidRPr="00673A1B">
        <w:t>J</w:t>
      </w:r>
      <w:r w:rsidR="00653A75">
        <w:t>’</w:t>
      </w:r>
      <w:r w:rsidRPr="00673A1B">
        <w:t>avance ou bien je recule</w:t>
      </w:r>
      <w:r w:rsidR="00653A75">
        <w:t>,</w:t>
      </w:r>
    </w:p>
    <w:p w14:paraId="70E02C2B" w14:textId="77777777" w:rsidR="00653A75" w:rsidRDefault="00673A1B" w:rsidP="002325DF">
      <w:proofErr w:type="spellStart"/>
      <w:r>
        <w:t>T</w:t>
      </w:r>
      <w:r w:rsidR="00E055BD" w:rsidRPr="00673A1B">
        <w:t>ic-tac</w:t>
      </w:r>
      <w:proofErr w:type="spellEnd"/>
      <w:r w:rsidR="00653A75">
        <w:t xml:space="preserve">, </w:t>
      </w:r>
      <w:r w:rsidR="00E055BD" w:rsidRPr="00673A1B">
        <w:t>je suis la pendule</w:t>
      </w:r>
      <w:r w:rsidR="00653A75">
        <w:t>,</w:t>
      </w:r>
    </w:p>
    <w:p w14:paraId="70E02C2C" w14:textId="77777777" w:rsidR="00653A75" w:rsidRDefault="00673A1B" w:rsidP="002325DF">
      <w:r>
        <w:t>J</w:t>
      </w:r>
      <w:r w:rsidR="00E055BD" w:rsidRPr="00673A1B">
        <w:t>e brille quand on m</w:t>
      </w:r>
      <w:r w:rsidR="00653A75">
        <w:t>’</w:t>
      </w:r>
      <w:r w:rsidR="00E055BD" w:rsidRPr="00673A1B">
        <w:t>astique</w:t>
      </w:r>
      <w:r w:rsidR="00653A75">
        <w:t>.</w:t>
      </w:r>
    </w:p>
    <w:p w14:paraId="70E02C2D" w14:textId="77777777" w:rsidR="00673A1B" w:rsidRPr="00673A1B" w:rsidRDefault="00673A1B" w:rsidP="002325DF"/>
    <w:p w14:paraId="70E02C2E" w14:textId="77777777" w:rsidR="00673A1B" w:rsidRDefault="00E055BD" w:rsidP="002325DF">
      <w:r w:rsidRPr="00673A1B">
        <w:t>Je ne suis pas fantastique</w:t>
      </w:r>
    </w:p>
    <w:p w14:paraId="70E02C2F" w14:textId="77777777" w:rsidR="00653A75" w:rsidRDefault="00673A1B" w:rsidP="002325DF">
      <w:r>
        <w:t>M</w:t>
      </w:r>
      <w:r w:rsidR="00E055BD" w:rsidRPr="00673A1B">
        <w:t>ais je sais l</w:t>
      </w:r>
      <w:r w:rsidR="00653A75">
        <w:t>’</w:t>
      </w:r>
      <w:r w:rsidR="00E055BD" w:rsidRPr="00673A1B">
        <w:t>arithmétique</w:t>
      </w:r>
      <w:r w:rsidR="00653A75">
        <w:t>,</w:t>
      </w:r>
    </w:p>
    <w:p w14:paraId="70E02C30" w14:textId="77777777" w:rsidR="00653A75" w:rsidRDefault="00673A1B" w:rsidP="002325DF">
      <w:r>
        <w:t>J</w:t>
      </w:r>
      <w:r w:rsidR="00653A75">
        <w:t>’</w:t>
      </w:r>
      <w:r w:rsidR="00E055BD" w:rsidRPr="00673A1B">
        <w:t>ai plus d</w:t>
      </w:r>
      <w:r w:rsidR="00653A75">
        <w:t>’</w:t>
      </w:r>
      <w:r w:rsidR="00E055BD" w:rsidRPr="00673A1B">
        <w:t>un tour dans mon sac</w:t>
      </w:r>
      <w:r w:rsidR="00653A75">
        <w:t>,</w:t>
      </w:r>
    </w:p>
    <w:p w14:paraId="70E02C31" w14:textId="77777777" w:rsidR="00673A1B" w:rsidRDefault="00673A1B" w:rsidP="002325DF"/>
    <w:p w14:paraId="70E02C32" w14:textId="77777777" w:rsidR="00653A75" w:rsidRDefault="00673A1B" w:rsidP="002325DF">
      <w:r>
        <w:t>J</w:t>
      </w:r>
      <w:r w:rsidR="00E055BD" w:rsidRPr="00673A1B">
        <w:t>e suis la pendule</w:t>
      </w:r>
      <w:r w:rsidR="00653A75">
        <w:t xml:space="preserve">, </w:t>
      </w:r>
      <w:r w:rsidR="00E055BD" w:rsidRPr="00673A1B">
        <w:t>tic</w:t>
      </w:r>
      <w:r w:rsidR="00653A75">
        <w:t> !</w:t>
      </w:r>
    </w:p>
    <w:p w14:paraId="70E02C33" w14:textId="77777777" w:rsidR="00653A75" w:rsidRDefault="00E055BD" w:rsidP="002325DF">
      <w:r w:rsidRPr="00673A1B">
        <w:t>Je suis la pendule</w:t>
      </w:r>
      <w:r w:rsidR="00653A75">
        <w:t xml:space="preserve">, </w:t>
      </w:r>
      <w:r w:rsidRPr="00673A1B">
        <w:t>tac</w:t>
      </w:r>
      <w:r w:rsidR="00653A75">
        <w:t> !</w:t>
      </w:r>
    </w:p>
    <w:p w14:paraId="70E02C34" w14:textId="77777777" w:rsidR="00E055BD" w:rsidRPr="00673A1B" w:rsidRDefault="00E055BD" w:rsidP="002325DF">
      <w:pPr>
        <w:pStyle w:val="Auteur"/>
      </w:pPr>
      <w:r w:rsidRPr="00673A1B">
        <w:t xml:space="preserve">Pierre </w:t>
      </w:r>
      <w:proofErr w:type="spellStart"/>
      <w:r w:rsidRPr="00673A1B">
        <w:t>Gamarra</w:t>
      </w:r>
      <w:proofErr w:type="spellEnd"/>
    </w:p>
    <w:p w14:paraId="70E02C35" w14:textId="77777777" w:rsidR="009C7652" w:rsidRPr="00862E6B" w:rsidRDefault="00E811C4" w:rsidP="00E811C4">
      <w:pPr>
        <w:pStyle w:val="Notation"/>
      </w:pPr>
      <w:bookmarkStart w:id="94" w:name="bookmark169"/>
      <w:r>
        <w:lastRenderedPageBreak/>
        <w:tab/>
      </w:r>
      <w:r w:rsidR="009C7652" w:rsidRPr="00862E6B">
        <w:t>6 points</w:t>
      </w:r>
    </w:p>
    <w:p w14:paraId="70E02C36" w14:textId="77777777" w:rsidR="00862E6B" w:rsidRPr="00862E6B" w:rsidRDefault="00E055BD" w:rsidP="002325DF">
      <w:pPr>
        <w:pStyle w:val="Titre1"/>
      </w:pPr>
      <w:r w:rsidRPr="00862E6B">
        <w:t>L</w:t>
      </w:r>
      <w:r w:rsidR="00653A75">
        <w:t>’</w:t>
      </w:r>
      <w:r w:rsidRPr="00862E6B">
        <w:t>escargot</w:t>
      </w:r>
    </w:p>
    <w:bookmarkEnd w:id="94"/>
    <w:p w14:paraId="70E02C37" w14:textId="1F7A7AF9" w:rsidR="00653A75" w:rsidRDefault="00653A75" w:rsidP="002325DF">
      <w:r>
        <w:t>« </w:t>
      </w:r>
      <w:r w:rsidR="00E055BD" w:rsidRPr="00862E6B">
        <w:t>Est-ce que le temps est beau</w:t>
      </w:r>
      <w:r>
        <w:t> ?</w:t>
      </w:r>
    </w:p>
    <w:p w14:paraId="70E02C38" w14:textId="77777777" w:rsidR="00862E6B" w:rsidRDefault="00E055BD" w:rsidP="002325DF">
      <w:r w:rsidRPr="00862E6B">
        <w:t>Se demandait l</w:t>
      </w:r>
      <w:r w:rsidR="00653A75">
        <w:t>’</w:t>
      </w:r>
      <w:r w:rsidR="00862E6B">
        <w:t>escargot</w:t>
      </w:r>
    </w:p>
    <w:p w14:paraId="70E02C39" w14:textId="77777777" w:rsidR="00653A75" w:rsidRDefault="00E055BD" w:rsidP="002325DF">
      <w:r w:rsidRPr="00862E6B">
        <w:t>Car</w:t>
      </w:r>
      <w:r w:rsidR="00653A75">
        <w:t xml:space="preserve">, </w:t>
      </w:r>
      <w:r w:rsidRPr="00862E6B">
        <w:t>pour moi</w:t>
      </w:r>
      <w:r w:rsidR="00653A75">
        <w:t xml:space="preserve">, </w:t>
      </w:r>
      <w:r w:rsidRPr="00862E6B">
        <w:t>s</w:t>
      </w:r>
      <w:r w:rsidR="00653A75">
        <w:t>’</w:t>
      </w:r>
      <w:r w:rsidRPr="00862E6B">
        <w:t>il faisait beau</w:t>
      </w:r>
      <w:r w:rsidR="00653A75">
        <w:t>,</w:t>
      </w:r>
    </w:p>
    <w:p w14:paraId="70E02C3A" w14:textId="77777777" w:rsidR="00653A75" w:rsidRDefault="00E055BD" w:rsidP="002325DF">
      <w:r w:rsidRPr="00862E6B">
        <w:t>C</w:t>
      </w:r>
      <w:r w:rsidR="00653A75">
        <w:t>’</w:t>
      </w:r>
      <w:r w:rsidRPr="00862E6B">
        <w:t>est qu</w:t>
      </w:r>
      <w:r w:rsidR="00653A75">
        <w:t>’</w:t>
      </w:r>
      <w:r w:rsidRPr="00862E6B">
        <w:t>il ferait vilain temps</w:t>
      </w:r>
      <w:r w:rsidR="00653A75">
        <w:t>.</w:t>
      </w:r>
    </w:p>
    <w:p w14:paraId="70E02C3B" w14:textId="77777777" w:rsidR="00653A75" w:rsidRDefault="00E055BD" w:rsidP="002325DF">
      <w:r w:rsidRPr="00862E6B">
        <w:t>J</w:t>
      </w:r>
      <w:r w:rsidR="00653A75">
        <w:t>’</w:t>
      </w:r>
      <w:r w:rsidRPr="00862E6B">
        <w:t>aime qu</w:t>
      </w:r>
      <w:r w:rsidR="00653A75">
        <w:t>’</w:t>
      </w:r>
      <w:r w:rsidRPr="00862E6B">
        <w:t>il tombe de l</w:t>
      </w:r>
      <w:r w:rsidR="00653A75">
        <w:t>’</w:t>
      </w:r>
      <w:r w:rsidRPr="00862E6B">
        <w:t>eau</w:t>
      </w:r>
      <w:r w:rsidR="00653A75">
        <w:t>.</w:t>
      </w:r>
    </w:p>
    <w:p w14:paraId="70E02C3C" w14:textId="77777777" w:rsidR="000B0689" w:rsidRDefault="00E055BD" w:rsidP="002325DF">
      <w:r w:rsidRPr="00862E6B">
        <w:t>Voilà mon tempérament</w:t>
      </w:r>
      <w:r w:rsidR="00653A75">
        <w:t>. »</w:t>
      </w:r>
    </w:p>
    <w:p w14:paraId="70E02C3D" w14:textId="77777777" w:rsidR="006E5327" w:rsidRPr="00862E6B" w:rsidRDefault="006E5327" w:rsidP="002325DF"/>
    <w:p w14:paraId="70E02C3E" w14:textId="77777777" w:rsidR="00653A75" w:rsidRDefault="00E055BD" w:rsidP="002325DF">
      <w:r w:rsidRPr="00862E6B">
        <w:t>Combien de gens</w:t>
      </w:r>
      <w:r w:rsidR="00653A75">
        <w:t xml:space="preserve">, </w:t>
      </w:r>
      <w:r w:rsidRPr="00862E6B">
        <w:t>et sans coquille</w:t>
      </w:r>
      <w:r w:rsidR="00653A75">
        <w:t>,</w:t>
      </w:r>
    </w:p>
    <w:p w14:paraId="70E02C3F" w14:textId="77777777" w:rsidR="00653A75" w:rsidRDefault="00E055BD" w:rsidP="002325DF">
      <w:r w:rsidRPr="00862E6B">
        <w:t>N</w:t>
      </w:r>
      <w:r w:rsidR="00653A75">
        <w:t>’</w:t>
      </w:r>
      <w:r w:rsidRPr="00862E6B">
        <w:t>aiment pas que le soleil brille</w:t>
      </w:r>
      <w:r w:rsidR="00653A75">
        <w:t>.</w:t>
      </w:r>
    </w:p>
    <w:p w14:paraId="70E02C40" w14:textId="77777777" w:rsidR="00653A75" w:rsidRDefault="00E055BD" w:rsidP="002325DF">
      <w:r w:rsidRPr="00862E6B">
        <w:t>Il est caché</w:t>
      </w:r>
      <w:r w:rsidR="00653A75">
        <w:t xml:space="preserve"> ? </w:t>
      </w:r>
      <w:r w:rsidRPr="00862E6B">
        <w:t>Il reviendra</w:t>
      </w:r>
      <w:r w:rsidR="00653A75">
        <w:t> !</w:t>
      </w:r>
    </w:p>
    <w:p w14:paraId="70E02C41" w14:textId="77777777" w:rsidR="00653A75" w:rsidRDefault="00E055BD" w:rsidP="002325DF">
      <w:r w:rsidRPr="00862E6B">
        <w:t>L</w:t>
      </w:r>
      <w:r w:rsidR="00653A75">
        <w:t>’</w:t>
      </w:r>
      <w:r w:rsidRPr="00862E6B">
        <w:t>escargot</w:t>
      </w:r>
      <w:r w:rsidR="00653A75">
        <w:t xml:space="preserve"> ? </w:t>
      </w:r>
      <w:r w:rsidRPr="00862E6B">
        <w:t>On le mangera</w:t>
      </w:r>
      <w:r w:rsidR="00653A75">
        <w:t>.</w:t>
      </w:r>
    </w:p>
    <w:p w14:paraId="70E02C42" w14:textId="77777777" w:rsidR="00E055BD" w:rsidRPr="006E5327" w:rsidRDefault="00E055BD" w:rsidP="002325DF">
      <w:pPr>
        <w:pStyle w:val="Auteur"/>
      </w:pPr>
      <w:r w:rsidRPr="006E5327">
        <w:t>Robert Desnos</w:t>
      </w:r>
    </w:p>
    <w:p w14:paraId="70E02C43" w14:textId="77777777" w:rsidR="009C7652" w:rsidRPr="006E5327" w:rsidRDefault="00E811C4" w:rsidP="00E811C4">
      <w:pPr>
        <w:pStyle w:val="Notation"/>
      </w:pPr>
      <w:bookmarkStart w:id="95" w:name="bookmark170"/>
      <w:r>
        <w:lastRenderedPageBreak/>
        <w:tab/>
      </w:r>
      <w:r w:rsidR="009C7652" w:rsidRPr="006E5327">
        <w:t>10 points</w:t>
      </w:r>
    </w:p>
    <w:p w14:paraId="70E02C44" w14:textId="77777777" w:rsidR="006E5327" w:rsidRPr="006E5327" w:rsidRDefault="00E055BD" w:rsidP="002325DF">
      <w:pPr>
        <w:pStyle w:val="Titre1"/>
      </w:pPr>
      <w:r w:rsidRPr="006E5327">
        <w:t>Il y a des mots</w:t>
      </w:r>
    </w:p>
    <w:bookmarkEnd w:id="95"/>
    <w:p w14:paraId="70E02C45" w14:textId="77777777" w:rsidR="00653A75" w:rsidRDefault="00E055BD" w:rsidP="002325DF">
      <w:r w:rsidRPr="006E5327">
        <w:t>Il y a des mots</w:t>
      </w:r>
      <w:r w:rsidR="00653A75">
        <w:t xml:space="preserve">, </w:t>
      </w:r>
      <w:r w:rsidRPr="006E5327">
        <w:t>c</w:t>
      </w:r>
      <w:r w:rsidR="00653A75">
        <w:t>’</w:t>
      </w:r>
      <w:r w:rsidRPr="006E5327">
        <w:t>est pour les dire</w:t>
      </w:r>
      <w:r w:rsidR="00653A75">
        <w:t>,</w:t>
      </w:r>
    </w:p>
    <w:p w14:paraId="70E02C46" w14:textId="77777777" w:rsidR="00653A75" w:rsidRDefault="00E055BD" w:rsidP="002325DF">
      <w:proofErr w:type="gramStart"/>
      <w:r w:rsidRPr="006E5327">
        <w:t>c</w:t>
      </w:r>
      <w:r w:rsidR="00653A75">
        <w:t>’</w:t>
      </w:r>
      <w:r w:rsidRPr="006E5327">
        <w:t>est</w:t>
      </w:r>
      <w:proofErr w:type="gramEnd"/>
      <w:r w:rsidRPr="006E5327">
        <w:t xml:space="preserve"> pour les faire frire</w:t>
      </w:r>
      <w:r w:rsidR="00653A75">
        <w:t>,</w:t>
      </w:r>
    </w:p>
    <w:p w14:paraId="70E02C47" w14:textId="77777777" w:rsidR="00653A75" w:rsidRDefault="00E055BD" w:rsidP="002325DF">
      <w:proofErr w:type="gramStart"/>
      <w:r w:rsidRPr="006E5327">
        <w:t>c</w:t>
      </w:r>
      <w:r w:rsidR="00653A75">
        <w:t>’</w:t>
      </w:r>
      <w:r w:rsidRPr="006E5327">
        <w:t>est</w:t>
      </w:r>
      <w:proofErr w:type="gramEnd"/>
      <w:r w:rsidRPr="006E5327">
        <w:t xml:space="preserve"> pour rire</w:t>
      </w:r>
      <w:r w:rsidR="00653A75">
        <w:t>.</w:t>
      </w:r>
    </w:p>
    <w:p w14:paraId="70E02C48" w14:textId="77777777" w:rsidR="006E5327" w:rsidRPr="006E5327" w:rsidRDefault="006E5327" w:rsidP="002325DF"/>
    <w:p w14:paraId="70E02C49" w14:textId="77777777" w:rsidR="00653A75" w:rsidRDefault="00E055BD" w:rsidP="002325DF">
      <w:r w:rsidRPr="006E5327">
        <w:t>Il y a des mots</w:t>
      </w:r>
      <w:r w:rsidR="00653A75">
        <w:t xml:space="preserve">, </w:t>
      </w:r>
      <w:r w:rsidRPr="006E5327">
        <w:t>c</w:t>
      </w:r>
      <w:r w:rsidR="00653A75">
        <w:t>’</w:t>
      </w:r>
      <w:r w:rsidRPr="006E5327">
        <w:t>est pour les chanter</w:t>
      </w:r>
      <w:r w:rsidR="00653A75">
        <w:t>,</w:t>
      </w:r>
    </w:p>
    <w:p w14:paraId="70E02C4A" w14:textId="77777777" w:rsidR="00653A75" w:rsidRDefault="00E055BD" w:rsidP="002325DF">
      <w:proofErr w:type="gramStart"/>
      <w:r w:rsidRPr="006E5327">
        <w:t>c</w:t>
      </w:r>
      <w:r w:rsidR="00653A75">
        <w:t>’</w:t>
      </w:r>
      <w:r w:rsidRPr="006E5327">
        <w:t>est</w:t>
      </w:r>
      <w:proofErr w:type="gramEnd"/>
      <w:r w:rsidRPr="006E5327">
        <w:t xml:space="preserve"> pour rêver</w:t>
      </w:r>
      <w:r w:rsidR="00653A75">
        <w:t>,</w:t>
      </w:r>
    </w:p>
    <w:p w14:paraId="70E02C4B" w14:textId="77777777" w:rsidR="00653A75" w:rsidRDefault="00E055BD" w:rsidP="002325DF">
      <w:proofErr w:type="gramStart"/>
      <w:r w:rsidRPr="006E5327">
        <w:t>c</w:t>
      </w:r>
      <w:r w:rsidR="00653A75">
        <w:t>’</w:t>
      </w:r>
      <w:r w:rsidRPr="006E5327">
        <w:t>est</w:t>
      </w:r>
      <w:proofErr w:type="gramEnd"/>
      <w:r w:rsidRPr="006E5327">
        <w:t xml:space="preserve"> pour les manger</w:t>
      </w:r>
      <w:r w:rsidR="00653A75">
        <w:t>.</w:t>
      </w:r>
    </w:p>
    <w:p w14:paraId="70E02C4C" w14:textId="77777777" w:rsidR="006E5327" w:rsidRPr="006E5327" w:rsidRDefault="006E5327" w:rsidP="002325DF"/>
    <w:p w14:paraId="70E02C4D" w14:textId="77777777" w:rsidR="00653A75" w:rsidRDefault="00E055BD" w:rsidP="002325DF">
      <w:r w:rsidRPr="006E5327">
        <w:t>Il y a des mots</w:t>
      </w:r>
      <w:r w:rsidR="00653A75">
        <w:t xml:space="preserve">, </w:t>
      </w:r>
      <w:r w:rsidRPr="006E5327">
        <w:t>que l</w:t>
      </w:r>
      <w:r w:rsidR="00653A75">
        <w:t>’</w:t>
      </w:r>
      <w:r w:rsidR="006E5327">
        <w:t>on ramasse</w:t>
      </w:r>
      <w:r w:rsidR="00653A75">
        <w:t>,</w:t>
      </w:r>
    </w:p>
    <w:p w14:paraId="70E02C4E" w14:textId="77777777" w:rsidR="00653A75" w:rsidRDefault="00E055BD" w:rsidP="002325DF">
      <w:proofErr w:type="gramStart"/>
      <w:r w:rsidRPr="006E5327">
        <w:t>des</w:t>
      </w:r>
      <w:proofErr w:type="gramEnd"/>
      <w:r w:rsidRPr="006E5327">
        <w:t xml:space="preserve"> mots qui passent</w:t>
      </w:r>
      <w:r w:rsidR="00653A75">
        <w:t>,</w:t>
      </w:r>
    </w:p>
    <w:p w14:paraId="70E02C4F" w14:textId="77777777" w:rsidR="00653A75" w:rsidRDefault="00E055BD" w:rsidP="002325DF">
      <w:proofErr w:type="gramStart"/>
      <w:r w:rsidRPr="006E5327">
        <w:t>des</w:t>
      </w:r>
      <w:proofErr w:type="gramEnd"/>
      <w:r w:rsidRPr="006E5327">
        <w:t xml:space="preserve"> mots qui se cassent</w:t>
      </w:r>
      <w:r w:rsidR="00653A75">
        <w:t>.</w:t>
      </w:r>
    </w:p>
    <w:p w14:paraId="70E02C50" w14:textId="77777777" w:rsidR="006E5327" w:rsidRPr="006E5327" w:rsidRDefault="006E5327" w:rsidP="002325DF"/>
    <w:p w14:paraId="70E02C51" w14:textId="77777777" w:rsidR="00653A75" w:rsidRDefault="00E055BD" w:rsidP="002325DF">
      <w:r w:rsidRPr="006E5327">
        <w:t>Il y a des mots pour le matin</w:t>
      </w:r>
      <w:r w:rsidR="00653A75">
        <w:t>,</w:t>
      </w:r>
    </w:p>
    <w:p w14:paraId="70E02C52" w14:textId="77777777" w:rsidR="00653A75" w:rsidRDefault="00E055BD" w:rsidP="002325DF">
      <w:proofErr w:type="gramStart"/>
      <w:r w:rsidRPr="006E5327">
        <w:t>des</w:t>
      </w:r>
      <w:proofErr w:type="gramEnd"/>
      <w:r w:rsidRPr="006E5327">
        <w:t xml:space="preserve"> mots métropolitains</w:t>
      </w:r>
      <w:r w:rsidR="00653A75">
        <w:t xml:space="preserve">, </w:t>
      </w:r>
      <w:r w:rsidRPr="006E5327">
        <w:t>ou lointains</w:t>
      </w:r>
      <w:r w:rsidR="00653A75">
        <w:t>.</w:t>
      </w:r>
    </w:p>
    <w:p w14:paraId="70E02C53" w14:textId="77777777" w:rsidR="006E5327" w:rsidRPr="006E5327" w:rsidRDefault="006E5327" w:rsidP="002325DF"/>
    <w:p w14:paraId="70E02C54" w14:textId="77777777" w:rsidR="00653A75" w:rsidRDefault="00E055BD" w:rsidP="002325DF">
      <w:r w:rsidRPr="006E5327">
        <w:t>Il y a des mots épais et noir</w:t>
      </w:r>
      <w:r w:rsidR="00653A75">
        <w:t>,</w:t>
      </w:r>
    </w:p>
    <w:p w14:paraId="70E02C55" w14:textId="77777777" w:rsidR="00653A75" w:rsidRDefault="00E055BD" w:rsidP="002325DF">
      <w:proofErr w:type="gramStart"/>
      <w:r w:rsidRPr="006E5327">
        <w:t>des</w:t>
      </w:r>
      <w:proofErr w:type="gramEnd"/>
      <w:r w:rsidRPr="006E5327">
        <w:t xml:space="preserve"> mots légers pour les histoires</w:t>
      </w:r>
      <w:r w:rsidR="00653A75">
        <w:t>,</w:t>
      </w:r>
    </w:p>
    <w:p w14:paraId="70E02C56" w14:textId="77777777" w:rsidR="00653A75" w:rsidRDefault="00E055BD" w:rsidP="002325DF">
      <w:proofErr w:type="gramStart"/>
      <w:r w:rsidRPr="006E5327">
        <w:t>des</w:t>
      </w:r>
      <w:proofErr w:type="gramEnd"/>
      <w:r w:rsidRPr="006E5327">
        <w:t xml:space="preserve"> mots à boire</w:t>
      </w:r>
      <w:r w:rsidR="00653A75">
        <w:t>.</w:t>
      </w:r>
    </w:p>
    <w:p w14:paraId="70E02C57" w14:textId="77777777" w:rsidR="006E5327" w:rsidRPr="006E5327" w:rsidRDefault="006E5327" w:rsidP="002325DF"/>
    <w:p w14:paraId="70E02C58" w14:textId="77777777" w:rsidR="00653A75" w:rsidRDefault="00E055BD" w:rsidP="002325DF">
      <w:r w:rsidRPr="006E5327">
        <w:t>Il y a des mots pour toutes les choses</w:t>
      </w:r>
      <w:r w:rsidR="00653A75">
        <w:t>,</w:t>
      </w:r>
    </w:p>
    <w:p w14:paraId="70E02C59" w14:textId="77777777" w:rsidR="00653A75" w:rsidRDefault="00E055BD" w:rsidP="002325DF">
      <w:proofErr w:type="gramStart"/>
      <w:r w:rsidRPr="006E5327">
        <w:t>pour</w:t>
      </w:r>
      <w:proofErr w:type="gramEnd"/>
      <w:r w:rsidRPr="006E5327">
        <w:t xml:space="preserve"> les lèvres</w:t>
      </w:r>
      <w:r w:rsidR="00653A75">
        <w:t xml:space="preserve">, </w:t>
      </w:r>
      <w:r w:rsidRPr="006E5327">
        <w:t>pour les roses</w:t>
      </w:r>
      <w:r w:rsidR="00653A75">
        <w:t>,</w:t>
      </w:r>
    </w:p>
    <w:p w14:paraId="70E02C5A" w14:textId="77777777" w:rsidR="00653A75" w:rsidRDefault="00E055BD" w:rsidP="002325DF">
      <w:proofErr w:type="gramStart"/>
      <w:r w:rsidRPr="006E5327">
        <w:t>des</w:t>
      </w:r>
      <w:proofErr w:type="gramEnd"/>
      <w:r w:rsidRPr="006E5327">
        <w:t xml:space="preserve"> mots pour les métamorphoses</w:t>
      </w:r>
      <w:r w:rsidR="00653A75">
        <w:t>,</w:t>
      </w:r>
    </w:p>
    <w:p w14:paraId="70E02C5B" w14:textId="77777777" w:rsidR="00653A75" w:rsidRDefault="00E055BD" w:rsidP="002325DF">
      <w:r w:rsidRPr="006E5327">
        <w:t>Si l</w:t>
      </w:r>
      <w:r w:rsidR="00653A75">
        <w:t>’</w:t>
      </w:r>
      <w:r w:rsidRPr="006E5327">
        <w:t>on ose</w:t>
      </w:r>
      <w:r w:rsidR="00653A75">
        <w:t>…</w:t>
      </w:r>
    </w:p>
    <w:p w14:paraId="70E02C5C" w14:textId="77777777" w:rsidR="00E055BD" w:rsidRPr="006E5327" w:rsidRDefault="00E055BD" w:rsidP="00B7325D">
      <w:pPr>
        <w:pStyle w:val="Auteur"/>
        <w:spacing w:before="360"/>
      </w:pPr>
      <w:r w:rsidRPr="006E5327">
        <w:t>Georges Jean</w:t>
      </w:r>
    </w:p>
    <w:p w14:paraId="70E02C5D" w14:textId="77777777" w:rsidR="009C7652" w:rsidRPr="006E5327" w:rsidRDefault="00E811C4" w:rsidP="00E811C4">
      <w:pPr>
        <w:pStyle w:val="Notation"/>
      </w:pPr>
      <w:r>
        <w:lastRenderedPageBreak/>
        <w:tab/>
      </w:r>
      <w:r w:rsidR="009C7652" w:rsidRPr="006E5327">
        <w:t>8 points</w:t>
      </w:r>
    </w:p>
    <w:p w14:paraId="70E02C5E" w14:textId="77777777" w:rsidR="006E5327" w:rsidRPr="006E5327" w:rsidRDefault="00E055BD" w:rsidP="002325DF">
      <w:pPr>
        <w:pStyle w:val="Titre1"/>
      </w:pPr>
      <w:r w:rsidRPr="006E5327">
        <w:t>Mon stylo</w:t>
      </w:r>
    </w:p>
    <w:p w14:paraId="70E02C5F" w14:textId="77777777" w:rsidR="00653A75" w:rsidRDefault="00E055BD" w:rsidP="002325DF">
      <w:r w:rsidRPr="006E5327">
        <w:t>Si mon stylo était magique</w:t>
      </w:r>
      <w:r w:rsidR="00653A75">
        <w:t>,</w:t>
      </w:r>
    </w:p>
    <w:p w14:paraId="70E02C60" w14:textId="77777777" w:rsidR="00653A75" w:rsidRDefault="00E055BD" w:rsidP="002325DF">
      <w:r w:rsidRPr="006E5327">
        <w:t>Avec des mots en herbe</w:t>
      </w:r>
      <w:r w:rsidR="00653A75">
        <w:t>,</w:t>
      </w:r>
    </w:p>
    <w:p w14:paraId="70E02C61" w14:textId="77777777" w:rsidR="00653A75" w:rsidRDefault="00E055BD" w:rsidP="002325DF">
      <w:r w:rsidRPr="006E5327">
        <w:t>J</w:t>
      </w:r>
      <w:r w:rsidR="00653A75">
        <w:t>’</w:t>
      </w:r>
      <w:r w:rsidRPr="006E5327">
        <w:t>écrirais des poèmes superbes</w:t>
      </w:r>
      <w:r w:rsidR="00653A75">
        <w:t>,</w:t>
      </w:r>
    </w:p>
    <w:p w14:paraId="70E02C62" w14:textId="77777777" w:rsidR="00653A75" w:rsidRDefault="00E055BD" w:rsidP="002325DF">
      <w:r w:rsidRPr="006E5327">
        <w:t>Avec des mots en cage</w:t>
      </w:r>
      <w:r w:rsidR="00653A75">
        <w:t>,</w:t>
      </w:r>
    </w:p>
    <w:p w14:paraId="70E02C63" w14:textId="77777777" w:rsidR="00653A75" w:rsidRDefault="00E055BD" w:rsidP="002325DF">
      <w:r w:rsidRPr="006E5327">
        <w:t>J</w:t>
      </w:r>
      <w:r w:rsidR="00653A75">
        <w:t>’</w:t>
      </w:r>
      <w:r w:rsidRPr="006E5327">
        <w:t>écrirais des poèmes sauvages</w:t>
      </w:r>
      <w:r w:rsidR="00653A75">
        <w:t>.</w:t>
      </w:r>
    </w:p>
    <w:p w14:paraId="70E02C64" w14:textId="77777777" w:rsidR="006E5327" w:rsidRPr="006E5327" w:rsidRDefault="006E5327" w:rsidP="002325DF"/>
    <w:p w14:paraId="70E02C65" w14:textId="77777777" w:rsidR="00653A75" w:rsidRDefault="00E055BD" w:rsidP="002325DF">
      <w:r w:rsidRPr="006E5327">
        <w:t>Si mon stylo était artiste</w:t>
      </w:r>
      <w:r w:rsidR="00653A75">
        <w:t>,</w:t>
      </w:r>
    </w:p>
    <w:p w14:paraId="70E02C66" w14:textId="77777777" w:rsidR="00653A75" w:rsidRDefault="00E055BD" w:rsidP="002325DF">
      <w:r w:rsidRPr="006E5327">
        <w:t>Avec les mots les plus bêtes</w:t>
      </w:r>
      <w:r w:rsidR="00653A75">
        <w:t>,</w:t>
      </w:r>
    </w:p>
    <w:p w14:paraId="70E02C67" w14:textId="77777777" w:rsidR="00653A75" w:rsidRDefault="00E055BD" w:rsidP="002325DF">
      <w:r w:rsidRPr="006E5327">
        <w:t>J</w:t>
      </w:r>
      <w:r w:rsidR="00653A75">
        <w:t>’</w:t>
      </w:r>
      <w:r w:rsidRPr="006E5327">
        <w:t>écrirais des poèmes en fête</w:t>
      </w:r>
      <w:r w:rsidR="00653A75">
        <w:t>,</w:t>
      </w:r>
    </w:p>
    <w:p w14:paraId="70E02C68" w14:textId="77777777" w:rsidR="00653A75" w:rsidRDefault="00E055BD" w:rsidP="002325DF">
      <w:r w:rsidRPr="006E5327">
        <w:t>Avec des mots de tous les jours</w:t>
      </w:r>
      <w:r w:rsidR="00653A75">
        <w:t>,</w:t>
      </w:r>
    </w:p>
    <w:p w14:paraId="70E02C69" w14:textId="77777777" w:rsidR="00653A75" w:rsidRDefault="00E055BD" w:rsidP="002325DF">
      <w:r w:rsidRPr="006E5327">
        <w:t>J</w:t>
      </w:r>
      <w:r w:rsidR="00653A75">
        <w:t>’</w:t>
      </w:r>
      <w:r w:rsidRPr="006E5327">
        <w:t>écrirais des poèmes d</w:t>
      </w:r>
      <w:r w:rsidR="00653A75">
        <w:t>’</w:t>
      </w:r>
      <w:r w:rsidRPr="006E5327">
        <w:t>amour</w:t>
      </w:r>
      <w:r w:rsidR="00653A75">
        <w:t>.</w:t>
      </w:r>
    </w:p>
    <w:p w14:paraId="70E02C6A" w14:textId="77777777" w:rsidR="006E5327" w:rsidRPr="006E5327" w:rsidRDefault="006E5327" w:rsidP="002325DF"/>
    <w:p w14:paraId="70E02C6B" w14:textId="77777777" w:rsidR="006E5327" w:rsidRDefault="006E5327" w:rsidP="002325DF">
      <w:r>
        <w:t>Mais mon stylo est un farceur</w:t>
      </w:r>
    </w:p>
    <w:p w14:paraId="70E02C6C" w14:textId="77777777" w:rsidR="00653A75" w:rsidRDefault="00E055BD" w:rsidP="002325DF">
      <w:r w:rsidRPr="006E5327">
        <w:t>Qui n</w:t>
      </w:r>
      <w:r w:rsidR="00653A75">
        <w:t>’</w:t>
      </w:r>
      <w:r w:rsidRPr="006E5327">
        <w:t>en fait qu</w:t>
      </w:r>
      <w:r w:rsidR="00653A75">
        <w:t>’</w:t>
      </w:r>
      <w:r w:rsidRPr="006E5327">
        <w:t>à sa tête</w:t>
      </w:r>
      <w:r w:rsidR="00653A75">
        <w:t>,</w:t>
      </w:r>
    </w:p>
    <w:p w14:paraId="70E02C6D" w14:textId="77777777" w:rsidR="00653A75" w:rsidRDefault="00E055BD" w:rsidP="002325DF">
      <w:r w:rsidRPr="006E5327">
        <w:t>Et mes poèmes</w:t>
      </w:r>
      <w:r w:rsidR="00653A75">
        <w:t xml:space="preserve">, </w:t>
      </w:r>
      <w:r w:rsidRPr="006E5327">
        <w:t>sur mon cœur</w:t>
      </w:r>
      <w:r w:rsidR="00653A75">
        <w:t>,</w:t>
      </w:r>
    </w:p>
    <w:p w14:paraId="70E02C6E" w14:textId="77777777" w:rsidR="00653A75" w:rsidRDefault="00E055BD" w:rsidP="002325DF">
      <w:r w:rsidRPr="006E5327">
        <w:t>Font des pirouettes</w:t>
      </w:r>
      <w:r w:rsidR="00653A75">
        <w:t>.</w:t>
      </w:r>
    </w:p>
    <w:p w14:paraId="70E02C6F" w14:textId="77777777" w:rsidR="00E055BD" w:rsidRPr="006E5327" w:rsidRDefault="00E055BD" w:rsidP="002325DF">
      <w:pPr>
        <w:pStyle w:val="Auteur"/>
      </w:pPr>
      <w:r w:rsidRPr="006E5327">
        <w:t xml:space="preserve">Robert </w:t>
      </w:r>
      <w:proofErr w:type="spellStart"/>
      <w:r w:rsidRPr="006E5327">
        <w:t>Gélis</w:t>
      </w:r>
      <w:proofErr w:type="spellEnd"/>
    </w:p>
    <w:p w14:paraId="70E02C70" w14:textId="77777777" w:rsidR="009C7652" w:rsidRPr="00AF1266" w:rsidRDefault="00E811C4" w:rsidP="00E811C4">
      <w:pPr>
        <w:pStyle w:val="Notation"/>
      </w:pPr>
      <w:r>
        <w:lastRenderedPageBreak/>
        <w:tab/>
      </w:r>
      <w:r w:rsidR="009C7652" w:rsidRPr="00AF1266">
        <w:t>6 points</w:t>
      </w:r>
    </w:p>
    <w:p w14:paraId="70E02C71" w14:textId="77777777" w:rsidR="00AF1266" w:rsidRPr="00AF1266" w:rsidRDefault="00E055BD" w:rsidP="002325DF">
      <w:pPr>
        <w:pStyle w:val="Titre1"/>
      </w:pPr>
      <w:r w:rsidRPr="00AF1266">
        <w:t>Mon ours</w:t>
      </w:r>
    </w:p>
    <w:p w14:paraId="70E02C72" w14:textId="77777777" w:rsidR="00AF1266" w:rsidRDefault="00E055BD" w:rsidP="002325DF">
      <w:r w:rsidRPr="00AF1266">
        <w:t>Il n</w:t>
      </w:r>
      <w:r w:rsidR="00653A75">
        <w:t>’</w:t>
      </w:r>
      <w:r w:rsidRPr="00AF1266">
        <w:t>a plus de bouton</w:t>
      </w:r>
    </w:p>
    <w:p w14:paraId="70E02C73" w14:textId="01260416" w:rsidR="00653A75" w:rsidRDefault="00B7325D" w:rsidP="002325DF">
      <w:proofErr w:type="spellStart"/>
      <w:r>
        <w:t>A</w:t>
      </w:r>
      <w:proofErr w:type="spellEnd"/>
      <w:r w:rsidR="00E055BD" w:rsidRPr="00AF1266">
        <w:t xml:space="preserve"> son pantalon</w:t>
      </w:r>
      <w:r w:rsidR="00653A75">
        <w:t>.</w:t>
      </w:r>
    </w:p>
    <w:p w14:paraId="70E02C74" w14:textId="77777777" w:rsidR="00AF1266" w:rsidRDefault="00E055BD" w:rsidP="002325DF">
      <w:r w:rsidRPr="00AF1266">
        <w:t>Il a perdu la ficelle</w:t>
      </w:r>
    </w:p>
    <w:p w14:paraId="70E02C75" w14:textId="77777777" w:rsidR="00653A75" w:rsidRDefault="00E055BD" w:rsidP="002325DF">
      <w:r w:rsidRPr="00AF1266">
        <w:t>Qui lui servait de bretelle</w:t>
      </w:r>
      <w:r w:rsidR="00653A75">
        <w:t>.</w:t>
      </w:r>
    </w:p>
    <w:p w14:paraId="70E02C76" w14:textId="77777777" w:rsidR="00AF1266" w:rsidRPr="00AF1266" w:rsidRDefault="00AF1266" w:rsidP="002325DF"/>
    <w:p w14:paraId="70E02C77" w14:textId="77777777" w:rsidR="00AF1266" w:rsidRDefault="00E055BD" w:rsidP="002325DF">
      <w:r w:rsidRPr="00AF1266">
        <w:t>On voit dépasser la paille</w:t>
      </w:r>
    </w:p>
    <w:p w14:paraId="70E02C78" w14:textId="77777777" w:rsidR="00653A75" w:rsidRDefault="00E055BD" w:rsidP="002325DF">
      <w:r w:rsidRPr="00AF1266">
        <w:t>Au niveau de sa taille</w:t>
      </w:r>
      <w:r w:rsidR="00653A75">
        <w:t>.</w:t>
      </w:r>
    </w:p>
    <w:p w14:paraId="70E02C79" w14:textId="77777777" w:rsidR="00AF1266" w:rsidRDefault="00E055BD" w:rsidP="002325DF">
      <w:r w:rsidRPr="00AF1266">
        <w:t>Et on aperçoit de la mousse</w:t>
      </w:r>
    </w:p>
    <w:p w14:paraId="70E02C7A" w14:textId="77777777" w:rsidR="00653A75" w:rsidRDefault="00E055BD" w:rsidP="002325DF">
      <w:r w:rsidRPr="00AF1266">
        <w:t>Sur sa jolie frimousse</w:t>
      </w:r>
      <w:r w:rsidR="00653A75">
        <w:t>.</w:t>
      </w:r>
    </w:p>
    <w:p w14:paraId="70E02C7B" w14:textId="77777777" w:rsidR="00AF1266" w:rsidRPr="00AF1266" w:rsidRDefault="00AF1266" w:rsidP="002325DF"/>
    <w:p w14:paraId="70E02C7C" w14:textId="77777777" w:rsidR="00AF1266" w:rsidRDefault="00E055BD" w:rsidP="002325DF">
      <w:r w:rsidRPr="00AF1266">
        <w:t>Mais moi je l</w:t>
      </w:r>
      <w:r w:rsidR="00653A75">
        <w:t>’</w:t>
      </w:r>
      <w:r w:rsidRPr="00AF1266">
        <w:t>aime pourtant</w:t>
      </w:r>
    </w:p>
    <w:p w14:paraId="70E02C7D" w14:textId="77777777" w:rsidR="00653A75" w:rsidRDefault="00E055BD" w:rsidP="002325DF">
      <w:r w:rsidRPr="00AF1266">
        <w:t>Au moins autant qu</w:t>
      </w:r>
      <w:r w:rsidR="00653A75">
        <w:t>’</w:t>
      </w:r>
      <w:r w:rsidRPr="00AF1266">
        <w:t>avant</w:t>
      </w:r>
      <w:r w:rsidR="00653A75">
        <w:t>.</w:t>
      </w:r>
    </w:p>
    <w:p w14:paraId="70E02C7E" w14:textId="77777777" w:rsidR="00AF1266" w:rsidRDefault="00E055BD" w:rsidP="002325DF">
      <w:r w:rsidRPr="00AF1266">
        <w:t>Je l</w:t>
      </w:r>
      <w:r w:rsidR="00653A75">
        <w:t>’</w:t>
      </w:r>
      <w:r w:rsidR="00AF1266">
        <w:t>aimerai toujours</w:t>
      </w:r>
    </w:p>
    <w:p w14:paraId="70E02C7F" w14:textId="77777777" w:rsidR="00653A75" w:rsidRDefault="00E055BD" w:rsidP="002325DF">
      <w:r w:rsidRPr="00AF1266">
        <w:t>Mon ours</w:t>
      </w:r>
      <w:r w:rsidR="00653A75">
        <w:t>.</w:t>
      </w:r>
    </w:p>
    <w:p w14:paraId="70E02C80" w14:textId="77777777" w:rsidR="00E055BD" w:rsidRPr="00AF1266" w:rsidRDefault="00E055BD" w:rsidP="002325DF">
      <w:pPr>
        <w:pStyle w:val="Auteur"/>
      </w:pPr>
      <w:r w:rsidRPr="00AF1266">
        <w:t>François David</w:t>
      </w:r>
    </w:p>
    <w:p w14:paraId="70E02C81" w14:textId="77777777" w:rsidR="009C7652" w:rsidRDefault="00E811C4" w:rsidP="00E811C4">
      <w:pPr>
        <w:pStyle w:val="Notation"/>
      </w:pPr>
      <w:bookmarkStart w:id="96" w:name="bookmark172"/>
      <w:r>
        <w:lastRenderedPageBreak/>
        <w:tab/>
      </w:r>
      <w:r w:rsidR="009C7652" w:rsidRPr="00AF1266">
        <w:t>8 points</w:t>
      </w:r>
    </w:p>
    <w:p w14:paraId="70E02C82" w14:textId="77777777" w:rsidR="00653A75" w:rsidRDefault="00E055BD" w:rsidP="002325DF">
      <w:pPr>
        <w:pStyle w:val="Titre1"/>
      </w:pPr>
      <w:r w:rsidRPr="00AF1266">
        <w:t>Rentrée des classes</w:t>
      </w:r>
    </w:p>
    <w:bookmarkEnd w:id="96"/>
    <w:p w14:paraId="70E02C83" w14:textId="77777777" w:rsidR="00653A75" w:rsidRDefault="00E055BD" w:rsidP="002325DF">
      <w:r w:rsidRPr="00AF1266">
        <w:t>Odeur des pluies de mon enfance</w:t>
      </w:r>
      <w:r w:rsidR="00653A75">
        <w:t>,</w:t>
      </w:r>
    </w:p>
    <w:p w14:paraId="70E02C84" w14:textId="77777777" w:rsidR="00653A75" w:rsidRDefault="00E055BD" w:rsidP="002325DF">
      <w:r w:rsidRPr="00AF1266">
        <w:t>Derniers soleils de la saison</w:t>
      </w:r>
      <w:r w:rsidR="00653A75">
        <w:t> !</w:t>
      </w:r>
    </w:p>
    <w:p w14:paraId="70E02C85" w14:textId="2E702B62" w:rsidR="00653A75" w:rsidRDefault="00B7325D" w:rsidP="002325DF">
      <w:r>
        <w:t>A</w:t>
      </w:r>
      <w:r w:rsidR="00E055BD" w:rsidRPr="00AF1266">
        <w:t xml:space="preserve"> sept ans</w:t>
      </w:r>
      <w:r w:rsidR="00653A75">
        <w:t xml:space="preserve">, </w:t>
      </w:r>
      <w:r w:rsidR="00E055BD" w:rsidRPr="00AF1266">
        <w:t>comme il faisait bon</w:t>
      </w:r>
      <w:r w:rsidR="00653A75">
        <w:t>,</w:t>
      </w:r>
    </w:p>
    <w:p w14:paraId="70E02C86" w14:textId="77777777" w:rsidR="00E055BD" w:rsidRPr="00AF1266" w:rsidRDefault="00E055BD" w:rsidP="002325DF">
      <w:r w:rsidRPr="00AF1266">
        <w:t>Après d</w:t>
      </w:r>
      <w:r w:rsidR="00653A75">
        <w:t>’</w:t>
      </w:r>
      <w:r w:rsidRPr="00AF1266">
        <w:t>ennuyeuses vacances</w:t>
      </w:r>
    </w:p>
    <w:p w14:paraId="70E02C87" w14:textId="77777777" w:rsidR="00653A75" w:rsidRDefault="00E055BD" w:rsidP="002325DF">
      <w:r w:rsidRPr="00AF1266">
        <w:t>Se retrouver dans sa maison</w:t>
      </w:r>
      <w:r w:rsidR="00653A75">
        <w:t> !</w:t>
      </w:r>
    </w:p>
    <w:p w14:paraId="70E02C88" w14:textId="77777777" w:rsidR="00AF1266" w:rsidRDefault="00AF1266" w:rsidP="002325DF"/>
    <w:p w14:paraId="70E02C89" w14:textId="77777777" w:rsidR="00653A75" w:rsidRDefault="00E055BD" w:rsidP="002325DF">
      <w:r w:rsidRPr="00AF1266">
        <w:t>La vieille classe</w:t>
      </w:r>
      <w:r w:rsidR="00AF1266">
        <w:t xml:space="preserve"> </w:t>
      </w:r>
      <w:r w:rsidRPr="00AF1266">
        <w:t>de mon père</w:t>
      </w:r>
      <w:r w:rsidR="00653A75">
        <w:t>,</w:t>
      </w:r>
    </w:p>
    <w:p w14:paraId="70E02C8A" w14:textId="77777777" w:rsidR="00AF1266" w:rsidRDefault="00E055BD" w:rsidP="002325DF">
      <w:r w:rsidRPr="00AF1266">
        <w:t>Pleine de guêpes écrasées</w:t>
      </w:r>
    </w:p>
    <w:p w14:paraId="70E02C8B" w14:textId="77777777" w:rsidR="00AF1266" w:rsidRDefault="00E055BD" w:rsidP="002325DF">
      <w:r w:rsidRPr="00AF1266">
        <w:t>Sentait l</w:t>
      </w:r>
      <w:r w:rsidR="00653A75">
        <w:t>’</w:t>
      </w:r>
      <w:r w:rsidRPr="00AF1266">
        <w:t>encre</w:t>
      </w:r>
      <w:r w:rsidR="00653A75">
        <w:t xml:space="preserve">, </w:t>
      </w:r>
      <w:r w:rsidRPr="00AF1266">
        <w:t>le bois</w:t>
      </w:r>
      <w:r w:rsidR="00653A75">
        <w:t xml:space="preserve">, </w:t>
      </w:r>
      <w:r w:rsidRPr="00AF1266">
        <w:t>la craie</w:t>
      </w:r>
    </w:p>
    <w:p w14:paraId="70E02C8C" w14:textId="77777777" w:rsidR="00AF1266" w:rsidRDefault="00AF1266" w:rsidP="002325DF">
      <w:r>
        <w:t>Et ces merveilleuses poussières</w:t>
      </w:r>
    </w:p>
    <w:p w14:paraId="70E02C8D" w14:textId="77777777" w:rsidR="00653A75" w:rsidRDefault="00E055BD" w:rsidP="002325DF">
      <w:r w:rsidRPr="00AF1266">
        <w:t>Amassées par tout un été</w:t>
      </w:r>
      <w:r w:rsidR="00653A75">
        <w:t> !</w:t>
      </w:r>
    </w:p>
    <w:p w14:paraId="70E02C8E" w14:textId="77777777" w:rsidR="00AF1266" w:rsidRPr="00AF1266" w:rsidRDefault="00AF1266" w:rsidP="002325DF"/>
    <w:p w14:paraId="70E02C8F" w14:textId="762D336C" w:rsidR="00653A75" w:rsidRDefault="002F45D7" w:rsidP="002325DF">
      <w:r>
        <w:t>O</w:t>
      </w:r>
      <w:r w:rsidR="00E055BD" w:rsidRPr="00AF1266">
        <w:t xml:space="preserve"> temps charmants des brumes douces</w:t>
      </w:r>
      <w:r w:rsidR="00653A75">
        <w:t>,</w:t>
      </w:r>
    </w:p>
    <w:p w14:paraId="70E02C90" w14:textId="77777777" w:rsidR="00653A75" w:rsidRDefault="00E055BD" w:rsidP="002325DF">
      <w:r w:rsidRPr="00AF1266">
        <w:t>Des gibiers</w:t>
      </w:r>
      <w:r w:rsidR="00653A75">
        <w:t xml:space="preserve">, </w:t>
      </w:r>
      <w:r w:rsidRPr="00AF1266">
        <w:t>des longs vols d</w:t>
      </w:r>
      <w:r w:rsidR="00653A75">
        <w:t>’</w:t>
      </w:r>
      <w:r w:rsidRPr="00AF1266">
        <w:t>oiseaux</w:t>
      </w:r>
      <w:r w:rsidR="00653A75">
        <w:t>,</w:t>
      </w:r>
    </w:p>
    <w:p w14:paraId="70E02C91" w14:textId="77777777" w:rsidR="00653A75" w:rsidRDefault="00E055BD" w:rsidP="002325DF">
      <w:r w:rsidRPr="00AF1266">
        <w:t>Le vent souffle sous le préau</w:t>
      </w:r>
      <w:r w:rsidR="00653A75">
        <w:t>,</w:t>
      </w:r>
    </w:p>
    <w:p w14:paraId="70E02C92" w14:textId="77777777" w:rsidR="00AF1266" w:rsidRDefault="00E055BD" w:rsidP="002325DF">
      <w:r w:rsidRPr="00AF1266">
        <w:t>Mais je tiens entre paume et pouce</w:t>
      </w:r>
    </w:p>
    <w:p w14:paraId="70E02C93" w14:textId="77777777" w:rsidR="00653A75" w:rsidRDefault="00E055BD" w:rsidP="002325DF">
      <w:r w:rsidRPr="00AF1266">
        <w:t>Une rouge pomme à couteau</w:t>
      </w:r>
      <w:r w:rsidR="00653A75">
        <w:t> !</w:t>
      </w:r>
    </w:p>
    <w:p w14:paraId="70E02C94" w14:textId="77777777" w:rsidR="00E055BD" w:rsidRPr="00AF1266" w:rsidRDefault="00E055BD" w:rsidP="002325DF">
      <w:pPr>
        <w:pStyle w:val="Auteur"/>
      </w:pPr>
      <w:r w:rsidRPr="00AF1266">
        <w:t>René-Guy Cadou</w:t>
      </w:r>
    </w:p>
    <w:p w14:paraId="70E02C95" w14:textId="77777777" w:rsidR="009C7652" w:rsidRPr="00AF1266" w:rsidRDefault="00E811C4" w:rsidP="00E811C4">
      <w:pPr>
        <w:pStyle w:val="Notation"/>
      </w:pPr>
      <w:r>
        <w:lastRenderedPageBreak/>
        <w:tab/>
      </w:r>
      <w:r w:rsidR="009C7652" w:rsidRPr="00AF1266">
        <w:t>6 points</w:t>
      </w:r>
    </w:p>
    <w:p w14:paraId="70E02C96" w14:textId="77777777" w:rsidR="00AF1266" w:rsidRPr="00AF1266" w:rsidRDefault="00E055BD" w:rsidP="002325DF">
      <w:pPr>
        <w:pStyle w:val="Titre1"/>
      </w:pPr>
      <w:r w:rsidRPr="00AF1266">
        <w:t>Je jouais</w:t>
      </w:r>
    </w:p>
    <w:p w14:paraId="70E02C97" w14:textId="77777777" w:rsidR="004260A7" w:rsidRDefault="00E055BD" w:rsidP="002325DF">
      <w:r w:rsidRPr="00AF1266">
        <w:t>Je jouais à grimper à l</w:t>
      </w:r>
      <w:r w:rsidR="00653A75">
        <w:t>’</w:t>
      </w:r>
      <w:r w:rsidRPr="00AF1266">
        <w:t>arc-en-ciel</w:t>
      </w:r>
    </w:p>
    <w:p w14:paraId="70E02C98" w14:textId="77777777" w:rsidR="00AF1266" w:rsidRDefault="00E055BD" w:rsidP="002325DF">
      <w:proofErr w:type="gramStart"/>
      <w:r w:rsidRPr="00AF1266">
        <w:t>comme</w:t>
      </w:r>
      <w:proofErr w:type="gramEnd"/>
      <w:r w:rsidRPr="00AF1266">
        <w:t xml:space="preserve"> à l</w:t>
      </w:r>
      <w:r w:rsidR="00653A75">
        <w:t>’</w:t>
      </w:r>
      <w:r w:rsidRPr="00AF1266">
        <w:t>échelle</w:t>
      </w:r>
    </w:p>
    <w:p w14:paraId="70E02C99" w14:textId="77777777" w:rsidR="004260A7" w:rsidRDefault="004260A7" w:rsidP="002325DF"/>
    <w:p w14:paraId="70E02C9A" w14:textId="77777777" w:rsidR="004260A7" w:rsidRDefault="00E055BD" w:rsidP="002325DF">
      <w:r w:rsidRPr="00AF1266">
        <w:t>Sur le jaune</w:t>
      </w:r>
    </w:p>
    <w:p w14:paraId="70E02C9B" w14:textId="77777777" w:rsidR="00AF1266" w:rsidRDefault="00E055BD" w:rsidP="002325DF">
      <w:proofErr w:type="gramStart"/>
      <w:r w:rsidRPr="00AF1266">
        <w:t>j</w:t>
      </w:r>
      <w:r w:rsidR="00653A75">
        <w:t>’</w:t>
      </w:r>
      <w:r w:rsidRPr="00AF1266">
        <w:t>ai</w:t>
      </w:r>
      <w:proofErr w:type="gramEnd"/>
      <w:r w:rsidRPr="00AF1266">
        <w:t xml:space="preserve"> cueilli des boutons d</w:t>
      </w:r>
      <w:r w:rsidR="00653A75">
        <w:t>’</w:t>
      </w:r>
      <w:r w:rsidRPr="00AF1266">
        <w:t>or</w:t>
      </w:r>
    </w:p>
    <w:p w14:paraId="70E02C9C" w14:textId="77777777" w:rsidR="004260A7" w:rsidRDefault="004260A7" w:rsidP="002325DF"/>
    <w:p w14:paraId="70E02C9D" w14:textId="77777777" w:rsidR="00653A75" w:rsidRDefault="00E055BD" w:rsidP="002325DF">
      <w:r w:rsidRPr="00AF1266">
        <w:t>Sur l</w:t>
      </w:r>
      <w:r w:rsidR="00653A75">
        <w:t>’</w:t>
      </w:r>
      <w:r w:rsidRPr="00AF1266">
        <w:t>orange</w:t>
      </w:r>
    </w:p>
    <w:p w14:paraId="70E02C9E" w14:textId="77777777" w:rsidR="00AF1266" w:rsidRDefault="00E055BD" w:rsidP="002325DF">
      <w:proofErr w:type="gramStart"/>
      <w:r w:rsidRPr="00AF1266">
        <w:t>j</w:t>
      </w:r>
      <w:r w:rsidR="00653A75">
        <w:t>’</w:t>
      </w:r>
      <w:r w:rsidR="00AF1266">
        <w:t>ai</w:t>
      </w:r>
      <w:proofErr w:type="gramEnd"/>
      <w:r w:rsidR="00AF1266">
        <w:t xml:space="preserve"> des clémentines</w:t>
      </w:r>
    </w:p>
    <w:p w14:paraId="70E02C9F" w14:textId="77777777" w:rsidR="004260A7" w:rsidRDefault="004260A7" w:rsidP="002325DF"/>
    <w:p w14:paraId="70E02CA0" w14:textId="77777777" w:rsidR="004260A7" w:rsidRDefault="00E055BD" w:rsidP="002325DF">
      <w:r w:rsidRPr="00AF1266">
        <w:t>Sur le rouge</w:t>
      </w:r>
    </w:p>
    <w:p w14:paraId="70E02CA1" w14:textId="77777777" w:rsidR="00AF1266" w:rsidRDefault="00E055BD" w:rsidP="002325DF">
      <w:proofErr w:type="gramStart"/>
      <w:r w:rsidRPr="00AF1266">
        <w:t>des</w:t>
      </w:r>
      <w:proofErr w:type="gramEnd"/>
      <w:r w:rsidRPr="00AF1266">
        <w:t xml:space="preserve"> framboises et des cerises</w:t>
      </w:r>
    </w:p>
    <w:p w14:paraId="70E02CA2" w14:textId="77777777" w:rsidR="004260A7" w:rsidRDefault="004260A7" w:rsidP="002325DF"/>
    <w:p w14:paraId="70E02CA3" w14:textId="77777777" w:rsidR="00AF1266" w:rsidRDefault="00E055BD" w:rsidP="002325DF">
      <w:r w:rsidRPr="00AF1266">
        <w:t>Plus haut</w:t>
      </w:r>
      <w:r w:rsidR="00653A75">
        <w:t xml:space="preserve">, </w:t>
      </w:r>
      <w:r w:rsidRPr="00AF1266">
        <w:t>j</w:t>
      </w:r>
      <w:r w:rsidR="00653A75">
        <w:t>’</w:t>
      </w:r>
      <w:r w:rsidRPr="00AF1266">
        <w:t>ai respiré les violettes</w:t>
      </w:r>
    </w:p>
    <w:p w14:paraId="70E02CA4" w14:textId="77777777" w:rsidR="004260A7" w:rsidRDefault="004260A7" w:rsidP="002325DF"/>
    <w:p w14:paraId="70E02CA5" w14:textId="77777777" w:rsidR="004260A7" w:rsidRDefault="00E055BD" w:rsidP="002325DF">
      <w:r w:rsidRPr="00AF1266">
        <w:t>Dans le bleu</w:t>
      </w:r>
    </w:p>
    <w:p w14:paraId="70E02CA6" w14:textId="77777777" w:rsidR="004260A7" w:rsidRDefault="00E055BD" w:rsidP="002325DF">
      <w:proofErr w:type="gramStart"/>
      <w:r w:rsidRPr="00AF1266">
        <w:t>j</w:t>
      </w:r>
      <w:r w:rsidR="00653A75">
        <w:t>’</w:t>
      </w:r>
      <w:r w:rsidR="004260A7">
        <w:t>ai</w:t>
      </w:r>
      <w:proofErr w:type="gramEnd"/>
      <w:r w:rsidR="004260A7">
        <w:t xml:space="preserve"> coupé une fenêtre de ciel</w:t>
      </w:r>
    </w:p>
    <w:p w14:paraId="70E02CA7" w14:textId="77777777" w:rsidR="00AF1266" w:rsidRDefault="00E055BD" w:rsidP="002325DF">
      <w:proofErr w:type="gramStart"/>
      <w:r w:rsidRPr="00AF1266">
        <w:t>pour</w:t>
      </w:r>
      <w:proofErr w:type="gramEnd"/>
      <w:r w:rsidRPr="00AF1266">
        <w:t xml:space="preserve"> voir l</w:t>
      </w:r>
      <w:r w:rsidR="00653A75">
        <w:t>’</w:t>
      </w:r>
      <w:r w:rsidRPr="00AF1266">
        <w:t>indigo</w:t>
      </w:r>
    </w:p>
    <w:p w14:paraId="70E02CA8" w14:textId="77777777" w:rsidR="004260A7" w:rsidRDefault="004260A7" w:rsidP="002325DF"/>
    <w:p w14:paraId="70E02CA9" w14:textId="77777777" w:rsidR="004260A7" w:rsidRDefault="00E055BD" w:rsidP="002325DF">
      <w:r w:rsidRPr="00AF1266">
        <w:t>Et je suis tombé par la fenêtre</w:t>
      </w:r>
    </w:p>
    <w:p w14:paraId="70E02CAA" w14:textId="77777777" w:rsidR="00653A75" w:rsidRDefault="00E055BD" w:rsidP="002325DF">
      <w:proofErr w:type="gramStart"/>
      <w:r w:rsidRPr="00AF1266">
        <w:t>sur</w:t>
      </w:r>
      <w:proofErr w:type="gramEnd"/>
      <w:r w:rsidRPr="00AF1266">
        <w:t xml:space="preserve"> l</w:t>
      </w:r>
      <w:r w:rsidR="00653A75">
        <w:t>’</w:t>
      </w:r>
      <w:r w:rsidRPr="00AF1266">
        <w:t>herbe verte</w:t>
      </w:r>
      <w:r w:rsidR="00653A75">
        <w:t>.</w:t>
      </w:r>
    </w:p>
    <w:p w14:paraId="70E02CAB" w14:textId="77777777" w:rsidR="00E055BD" w:rsidRPr="004260A7" w:rsidRDefault="00E055BD" w:rsidP="002325DF">
      <w:pPr>
        <w:pStyle w:val="Auteur"/>
      </w:pPr>
      <w:r w:rsidRPr="004260A7">
        <w:t>Luce Guilbaud</w:t>
      </w:r>
    </w:p>
    <w:p w14:paraId="70E02CAC" w14:textId="77777777" w:rsidR="009C7652" w:rsidRPr="004260A7" w:rsidRDefault="00E811C4" w:rsidP="00E811C4">
      <w:pPr>
        <w:pStyle w:val="Notation"/>
      </w:pPr>
      <w:bookmarkStart w:id="97" w:name="bookmark174"/>
      <w:r>
        <w:lastRenderedPageBreak/>
        <w:tab/>
      </w:r>
      <w:r w:rsidR="009C7652" w:rsidRPr="004260A7">
        <w:t>10 points</w:t>
      </w:r>
    </w:p>
    <w:p w14:paraId="70E02CAD" w14:textId="77777777" w:rsidR="004260A7" w:rsidRPr="004260A7" w:rsidRDefault="00E055BD" w:rsidP="002325DF">
      <w:pPr>
        <w:pStyle w:val="Titre1"/>
      </w:pPr>
      <w:r w:rsidRPr="004260A7">
        <w:t>L</w:t>
      </w:r>
      <w:r w:rsidR="00653A75">
        <w:t>’</w:t>
      </w:r>
      <w:r w:rsidRPr="004260A7">
        <w:t>enfant précoce</w:t>
      </w:r>
    </w:p>
    <w:bookmarkEnd w:id="97"/>
    <w:p w14:paraId="70E02CAE" w14:textId="77777777" w:rsidR="00E055BD" w:rsidRPr="004260A7" w:rsidRDefault="00E055BD" w:rsidP="002325DF">
      <w:r w:rsidRPr="004260A7">
        <w:t>Une lampe naquit sous la mer</w:t>
      </w:r>
    </w:p>
    <w:p w14:paraId="70E02CAF" w14:textId="77777777" w:rsidR="00E055BD" w:rsidRPr="004260A7" w:rsidRDefault="00E055BD" w:rsidP="002325DF">
      <w:r w:rsidRPr="004260A7">
        <w:t>Un oiseau chanta</w:t>
      </w:r>
    </w:p>
    <w:p w14:paraId="70E02CB0" w14:textId="77777777" w:rsidR="00E055BD" w:rsidRPr="004260A7" w:rsidRDefault="00E055BD" w:rsidP="002325DF">
      <w:r w:rsidRPr="004260A7">
        <w:t>Alors dans un village reculé</w:t>
      </w:r>
    </w:p>
    <w:p w14:paraId="70E02CB1" w14:textId="77777777" w:rsidR="00E055BD" w:rsidRPr="004260A7" w:rsidRDefault="00E055BD" w:rsidP="002325DF">
      <w:r w:rsidRPr="004260A7">
        <w:t>Une petite fille se mit à écrire</w:t>
      </w:r>
    </w:p>
    <w:p w14:paraId="70E02CB2" w14:textId="77777777" w:rsidR="00E055BD" w:rsidRPr="004260A7" w:rsidRDefault="00E055BD" w:rsidP="002325DF">
      <w:r w:rsidRPr="004260A7">
        <w:t>Pour elle seule</w:t>
      </w:r>
    </w:p>
    <w:p w14:paraId="70E02CB3" w14:textId="77777777" w:rsidR="00E055BD" w:rsidRPr="004260A7" w:rsidRDefault="00E055BD" w:rsidP="002325DF">
      <w:r w:rsidRPr="004260A7">
        <w:t>Le plus beau poème</w:t>
      </w:r>
    </w:p>
    <w:p w14:paraId="70E02CB4" w14:textId="77777777" w:rsidR="00E055BD" w:rsidRPr="004260A7" w:rsidRDefault="00E055BD" w:rsidP="002325DF">
      <w:r w:rsidRPr="004260A7">
        <w:t>Elle n</w:t>
      </w:r>
      <w:r w:rsidR="00653A75">
        <w:t>’</w:t>
      </w:r>
      <w:r w:rsidRPr="004260A7">
        <w:t>avait pas appris l</w:t>
      </w:r>
      <w:r w:rsidR="00653A75">
        <w:t>’</w:t>
      </w:r>
      <w:r w:rsidRPr="004260A7">
        <w:t>orthographe</w:t>
      </w:r>
    </w:p>
    <w:p w14:paraId="70E02CB5" w14:textId="77777777" w:rsidR="00E055BD" w:rsidRPr="004260A7" w:rsidRDefault="00E055BD" w:rsidP="002325DF">
      <w:r w:rsidRPr="004260A7">
        <w:t>Elle dessinait dans le sable</w:t>
      </w:r>
    </w:p>
    <w:p w14:paraId="70E02CB6" w14:textId="77777777" w:rsidR="00E055BD" w:rsidRPr="004260A7" w:rsidRDefault="00E055BD" w:rsidP="002325DF">
      <w:r w:rsidRPr="004260A7">
        <w:t>Des locomotives</w:t>
      </w:r>
    </w:p>
    <w:p w14:paraId="70E02CB7" w14:textId="77777777" w:rsidR="00E055BD" w:rsidRPr="004260A7" w:rsidRDefault="00E055BD" w:rsidP="002325DF">
      <w:r w:rsidRPr="004260A7">
        <w:t>Et des wagons pleins de soleil</w:t>
      </w:r>
    </w:p>
    <w:p w14:paraId="70E02CB8" w14:textId="77777777" w:rsidR="00E055BD" w:rsidRPr="004260A7" w:rsidRDefault="00E055BD" w:rsidP="002325DF">
      <w:r w:rsidRPr="004260A7">
        <w:t>Elle affrontait les arbres gauchement</w:t>
      </w:r>
    </w:p>
    <w:p w14:paraId="70E02CB9" w14:textId="77777777" w:rsidR="00E055BD" w:rsidRPr="004260A7" w:rsidRDefault="00E055BD" w:rsidP="002325DF">
      <w:r w:rsidRPr="004260A7">
        <w:t>Avec des majuscules enlacées et des cœurs</w:t>
      </w:r>
    </w:p>
    <w:p w14:paraId="70E02CBA" w14:textId="77777777" w:rsidR="00E055BD" w:rsidRPr="004260A7" w:rsidRDefault="00E055BD" w:rsidP="002325DF">
      <w:r w:rsidRPr="004260A7">
        <w:t>Elle ne disait rien de l</w:t>
      </w:r>
      <w:r w:rsidR="00653A75">
        <w:t>’</w:t>
      </w:r>
      <w:r w:rsidRPr="004260A7">
        <w:t>amour</w:t>
      </w:r>
    </w:p>
    <w:p w14:paraId="70E02CBB" w14:textId="77777777" w:rsidR="00E055BD" w:rsidRPr="004260A7" w:rsidRDefault="00E055BD" w:rsidP="002325DF">
      <w:r w:rsidRPr="004260A7">
        <w:t>Pour ne pas mentir</w:t>
      </w:r>
    </w:p>
    <w:p w14:paraId="70E02CBC" w14:textId="77777777" w:rsidR="00E055BD" w:rsidRPr="004260A7" w:rsidRDefault="00E055BD" w:rsidP="002325DF">
      <w:r w:rsidRPr="004260A7">
        <w:t>Et quand le soir descendait en elle</w:t>
      </w:r>
    </w:p>
    <w:p w14:paraId="70E02CBD" w14:textId="77777777" w:rsidR="00E055BD" w:rsidRPr="004260A7" w:rsidRDefault="00E055BD" w:rsidP="002325DF">
      <w:r w:rsidRPr="004260A7">
        <w:t>Par ses joues</w:t>
      </w:r>
    </w:p>
    <w:p w14:paraId="70E02CBE" w14:textId="77777777" w:rsidR="004260A7" w:rsidRDefault="00E055BD" w:rsidP="002325DF">
      <w:r w:rsidRPr="004260A7">
        <w:t>Elle appelait son chien doucement</w:t>
      </w:r>
    </w:p>
    <w:p w14:paraId="70E02CBF" w14:textId="77777777" w:rsidR="00E055BD" w:rsidRPr="004260A7" w:rsidRDefault="00E055BD" w:rsidP="002325DF">
      <w:r w:rsidRPr="004260A7">
        <w:t>Et disait</w:t>
      </w:r>
    </w:p>
    <w:p w14:paraId="70E02CC0" w14:textId="77777777" w:rsidR="00653A75" w:rsidRDefault="00653A75" w:rsidP="002325DF">
      <w:r>
        <w:t>« </w:t>
      </w:r>
      <w:r w:rsidR="00E055BD" w:rsidRPr="004260A7">
        <w:t>Et maintenant cherche ta vie</w:t>
      </w:r>
      <w:r>
        <w:t> ».</w:t>
      </w:r>
    </w:p>
    <w:p w14:paraId="70E02CC1" w14:textId="77777777" w:rsidR="00E055BD" w:rsidRPr="004260A7" w:rsidRDefault="00E055BD" w:rsidP="002325DF">
      <w:pPr>
        <w:pStyle w:val="Auteur"/>
      </w:pPr>
      <w:r w:rsidRPr="004260A7">
        <w:t>René-Guy Cadou</w:t>
      </w:r>
    </w:p>
    <w:p w14:paraId="70E02CC2" w14:textId="77777777" w:rsidR="009C7652" w:rsidRPr="00AD29AB" w:rsidRDefault="00E811C4" w:rsidP="00E811C4">
      <w:pPr>
        <w:pStyle w:val="Notation"/>
      </w:pPr>
      <w:bookmarkStart w:id="98" w:name="bookmark175"/>
      <w:r>
        <w:lastRenderedPageBreak/>
        <w:tab/>
      </w:r>
      <w:r w:rsidR="009C7652" w:rsidRPr="00AD29AB">
        <w:t>10 points</w:t>
      </w:r>
    </w:p>
    <w:p w14:paraId="70E02CC3" w14:textId="77777777" w:rsidR="00AD29AB" w:rsidRPr="00AD29AB" w:rsidRDefault="00E055BD" w:rsidP="002325DF">
      <w:pPr>
        <w:pStyle w:val="Titre1"/>
      </w:pPr>
      <w:r w:rsidRPr="00AD29AB">
        <w:t>Petite souris</w:t>
      </w:r>
    </w:p>
    <w:bookmarkEnd w:id="98"/>
    <w:p w14:paraId="70E02CC4" w14:textId="77777777" w:rsidR="00653A75" w:rsidRDefault="00E055BD" w:rsidP="002325DF">
      <w:r w:rsidRPr="00AD29AB">
        <w:t>C</w:t>
      </w:r>
      <w:r w:rsidR="00653A75">
        <w:t>’</w:t>
      </w:r>
      <w:r w:rsidRPr="00AD29AB">
        <w:t>est la petite souris grise</w:t>
      </w:r>
      <w:r w:rsidR="00653A75">
        <w:t>,</w:t>
      </w:r>
    </w:p>
    <w:p w14:paraId="70E02CC5" w14:textId="77777777" w:rsidR="00653A75" w:rsidRDefault="00E055BD" w:rsidP="002325DF">
      <w:r w:rsidRPr="00AD29AB">
        <w:t>Dans sa cachette elle est assise</w:t>
      </w:r>
      <w:r w:rsidR="00653A75">
        <w:t>.</w:t>
      </w:r>
    </w:p>
    <w:p w14:paraId="70E02CC6" w14:textId="77777777" w:rsidR="00653A75" w:rsidRDefault="00E055BD" w:rsidP="002325DF">
      <w:r w:rsidRPr="00AD29AB">
        <w:t>Quand elle n</w:t>
      </w:r>
      <w:r w:rsidR="00653A75">
        <w:t>’</w:t>
      </w:r>
      <w:r w:rsidRPr="00AD29AB">
        <w:t>est pas dans son trou</w:t>
      </w:r>
      <w:r w:rsidR="00653A75">
        <w:t>,</w:t>
      </w:r>
    </w:p>
    <w:p w14:paraId="70E02CC7" w14:textId="77777777" w:rsidR="00653A75" w:rsidRDefault="00E055BD" w:rsidP="002325DF">
      <w:r w:rsidRPr="00AD29AB">
        <w:t>C</w:t>
      </w:r>
      <w:r w:rsidR="00653A75">
        <w:t>’</w:t>
      </w:r>
      <w:r w:rsidRPr="00AD29AB">
        <w:t>est qu</w:t>
      </w:r>
      <w:r w:rsidR="00653A75">
        <w:t>’</w:t>
      </w:r>
      <w:r w:rsidRPr="00AD29AB">
        <w:t>elle galope partout</w:t>
      </w:r>
      <w:r w:rsidR="00653A75">
        <w:t>.</w:t>
      </w:r>
    </w:p>
    <w:p w14:paraId="70E02CC8" w14:textId="77777777" w:rsidR="00AD29AB" w:rsidRPr="00AD29AB" w:rsidRDefault="00AD29AB" w:rsidP="002325DF"/>
    <w:p w14:paraId="70E02CC9" w14:textId="77777777" w:rsidR="00AD29AB" w:rsidRDefault="00E055BD" w:rsidP="002325DF">
      <w:r w:rsidRPr="00AD29AB">
        <w:t>C</w:t>
      </w:r>
      <w:r w:rsidR="00653A75">
        <w:t>’</w:t>
      </w:r>
      <w:r w:rsidR="00AD29AB">
        <w:t>est la petite souris blanche</w:t>
      </w:r>
    </w:p>
    <w:p w14:paraId="70E02CCA" w14:textId="77777777" w:rsidR="00653A75" w:rsidRDefault="00E055BD" w:rsidP="002325DF">
      <w:r w:rsidRPr="00AD29AB">
        <w:t>Qui ronge le pain sur la planche</w:t>
      </w:r>
      <w:r w:rsidR="00653A75">
        <w:t>.</w:t>
      </w:r>
    </w:p>
    <w:p w14:paraId="70E02CCB" w14:textId="77777777" w:rsidR="00653A75" w:rsidRDefault="00E055BD" w:rsidP="002325DF">
      <w:r w:rsidRPr="00AD29AB">
        <w:t>Aussitôt qu</w:t>
      </w:r>
      <w:r w:rsidR="00653A75">
        <w:t>’</w:t>
      </w:r>
      <w:r w:rsidRPr="00AD29AB">
        <w:t>elle entend du bruit</w:t>
      </w:r>
      <w:r w:rsidR="00653A75">
        <w:t>,</w:t>
      </w:r>
    </w:p>
    <w:p w14:paraId="70E02CCC" w14:textId="77777777" w:rsidR="00653A75" w:rsidRDefault="00E055BD" w:rsidP="002325DF">
      <w:r w:rsidRPr="00AD29AB">
        <w:t>Dans sa maison elle s</w:t>
      </w:r>
      <w:r w:rsidR="00653A75">
        <w:t>’</w:t>
      </w:r>
      <w:r w:rsidRPr="00AD29AB">
        <w:t>enfuit</w:t>
      </w:r>
      <w:r w:rsidR="00653A75">
        <w:t>.</w:t>
      </w:r>
    </w:p>
    <w:p w14:paraId="70E02CCD" w14:textId="77777777" w:rsidR="00AD29AB" w:rsidRPr="00AD29AB" w:rsidRDefault="00AD29AB" w:rsidP="002325DF"/>
    <w:p w14:paraId="70E02CCE" w14:textId="77777777" w:rsidR="00AD29AB" w:rsidRDefault="00E055BD" w:rsidP="002325DF">
      <w:r w:rsidRPr="00AD29AB">
        <w:t>C</w:t>
      </w:r>
      <w:r w:rsidR="00653A75">
        <w:t>’</w:t>
      </w:r>
      <w:r w:rsidRPr="00AD29AB">
        <w:t>est la petite souris brune</w:t>
      </w:r>
    </w:p>
    <w:p w14:paraId="70E02CCF" w14:textId="77777777" w:rsidR="00653A75" w:rsidRDefault="00E055BD" w:rsidP="002325DF">
      <w:r w:rsidRPr="00AD29AB">
        <w:t>Qui se promène au clair de lune</w:t>
      </w:r>
      <w:r w:rsidR="00653A75">
        <w:t>,</w:t>
      </w:r>
    </w:p>
    <w:p w14:paraId="70E02CD0" w14:textId="77777777" w:rsidR="00653A75" w:rsidRDefault="00E055BD" w:rsidP="002325DF">
      <w:r w:rsidRPr="00AD29AB">
        <w:t>Si le chat miaule en dormant</w:t>
      </w:r>
      <w:r w:rsidR="00653A75">
        <w:t>,</w:t>
      </w:r>
    </w:p>
    <w:p w14:paraId="70E02CD1" w14:textId="77777777" w:rsidR="00653A75" w:rsidRDefault="00E055BD" w:rsidP="002325DF">
      <w:r w:rsidRPr="00AD29AB">
        <w:t>Elle se sauve prestement</w:t>
      </w:r>
      <w:r w:rsidR="00653A75">
        <w:t>.</w:t>
      </w:r>
    </w:p>
    <w:p w14:paraId="70E02CD2" w14:textId="77777777" w:rsidR="00AD29AB" w:rsidRPr="00AD29AB" w:rsidRDefault="00AD29AB" w:rsidP="002325DF"/>
    <w:p w14:paraId="70E02CD3" w14:textId="77777777" w:rsidR="00653A75" w:rsidRDefault="00E055BD" w:rsidP="002325DF">
      <w:r w:rsidRPr="00AD29AB">
        <w:t>C</w:t>
      </w:r>
      <w:r w:rsidR="00653A75">
        <w:t>’</w:t>
      </w:r>
      <w:r w:rsidRPr="00AD29AB">
        <w:t>est la petite souris rouge</w:t>
      </w:r>
      <w:r w:rsidR="00653A75">
        <w:t>,</w:t>
      </w:r>
    </w:p>
    <w:p w14:paraId="70E02CD4" w14:textId="77777777" w:rsidR="00653A75" w:rsidRDefault="00E055BD" w:rsidP="002325DF">
      <w:r w:rsidRPr="00AD29AB">
        <w:t>Elle a peur aussitôt qu</w:t>
      </w:r>
      <w:r w:rsidR="00653A75">
        <w:t>’</w:t>
      </w:r>
      <w:r w:rsidRPr="00AD29AB">
        <w:t>on bouge</w:t>
      </w:r>
      <w:r w:rsidR="00653A75">
        <w:t> !</w:t>
      </w:r>
    </w:p>
    <w:p w14:paraId="70E02CD5" w14:textId="77777777" w:rsidR="00653A75" w:rsidRDefault="00E055BD" w:rsidP="002325DF">
      <w:r w:rsidRPr="00AD29AB">
        <w:t>Mais</w:t>
      </w:r>
      <w:r w:rsidR="00653A75">
        <w:t xml:space="preserve">, </w:t>
      </w:r>
      <w:r w:rsidRPr="00AD29AB">
        <w:t>lorsque personne n</w:t>
      </w:r>
      <w:r w:rsidR="00653A75">
        <w:t>’</w:t>
      </w:r>
      <w:r w:rsidRPr="00AD29AB">
        <w:t>est là</w:t>
      </w:r>
      <w:r w:rsidR="00653A75">
        <w:t>,</w:t>
      </w:r>
    </w:p>
    <w:p w14:paraId="70E02CD6" w14:textId="77777777" w:rsidR="00653A75" w:rsidRDefault="00E055BD" w:rsidP="002325DF">
      <w:r w:rsidRPr="00AD29AB">
        <w:t>Elle mange tout ce qu</w:t>
      </w:r>
      <w:r w:rsidR="00653A75">
        <w:t>’</w:t>
      </w:r>
      <w:r w:rsidRPr="00AD29AB">
        <w:t>on a</w:t>
      </w:r>
      <w:r w:rsidR="00653A75">
        <w:t>.</w:t>
      </w:r>
    </w:p>
    <w:p w14:paraId="70E02CD7" w14:textId="77777777" w:rsidR="00E055BD" w:rsidRPr="00AD29AB" w:rsidRDefault="00E055BD" w:rsidP="002325DF">
      <w:pPr>
        <w:pStyle w:val="Auteur"/>
      </w:pPr>
      <w:r w:rsidRPr="00AD29AB">
        <w:t>Lucie Delarue-</w:t>
      </w:r>
      <w:proofErr w:type="spellStart"/>
      <w:r w:rsidRPr="00AD29AB">
        <w:t>Mardrus</w:t>
      </w:r>
      <w:proofErr w:type="spellEnd"/>
    </w:p>
    <w:p w14:paraId="70E02CD8" w14:textId="77777777" w:rsidR="009C7652" w:rsidRPr="00C53CF1" w:rsidRDefault="00E811C4" w:rsidP="00E811C4">
      <w:pPr>
        <w:pStyle w:val="Notation"/>
      </w:pPr>
      <w:r>
        <w:lastRenderedPageBreak/>
        <w:tab/>
      </w:r>
      <w:r w:rsidR="009C7652" w:rsidRPr="00C53CF1">
        <w:t>10 points</w:t>
      </w:r>
    </w:p>
    <w:p w14:paraId="70E02CD9" w14:textId="77777777" w:rsidR="00C53CF1" w:rsidRPr="00C53CF1" w:rsidRDefault="00E055BD" w:rsidP="002325DF">
      <w:pPr>
        <w:pStyle w:val="Titre1"/>
      </w:pPr>
      <w:r w:rsidRPr="00C53CF1">
        <w:t>Dans Paris</w:t>
      </w:r>
    </w:p>
    <w:p w14:paraId="70E02CDA" w14:textId="77777777" w:rsidR="00653A75" w:rsidRDefault="00E055BD" w:rsidP="002325DF">
      <w:r w:rsidRPr="00C53CF1">
        <w:t>Dans Paris il y a une rue</w:t>
      </w:r>
      <w:r w:rsidR="00653A75">
        <w:t> ;</w:t>
      </w:r>
    </w:p>
    <w:p w14:paraId="70E02CDB" w14:textId="77777777" w:rsidR="00653A75" w:rsidRDefault="00E055BD" w:rsidP="002325DF">
      <w:r w:rsidRPr="00C53CF1">
        <w:t>Dans cette rue il y a une maison</w:t>
      </w:r>
      <w:r w:rsidR="00653A75">
        <w:t> ;</w:t>
      </w:r>
    </w:p>
    <w:p w14:paraId="70E02CDC" w14:textId="77777777" w:rsidR="00653A75" w:rsidRDefault="00E055BD" w:rsidP="002325DF">
      <w:r w:rsidRPr="00C53CF1">
        <w:t>Dans cette maison il y a un escalier</w:t>
      </w:r>
      <w:r w:rsidR="00653A75">
        <w:t> ;</w:t>
      </w:r>
    </w:p>
    <w:p w14:paraId="70E02CDD" w14:textId="77777777" w:rsidR="00653A75" w:rsidRDefault="00E055BD" w:rsidP="002325DF">
      <w:r w:rsidRPr="00C53CF1">
        <w:t>Dans cet escalier il y a une chambre</w:t>
      </w:r>
      <w:r w:rsidR="00653A75">
        <w:t> ;</w:t>
      </w:r>
    </w:p>
    <w:p w14:paraId="70E02CDE" w14:textId="77777777" w:rsidR="00653A75" w:rsidRDefault="00E055BD" w:rsidP="002325DF">
      <w:r w:rsidRPr="00C53CF1">
        <w:t>Dans cette chambre il y a une table</w:t>
      </w:r>
      <w:r w:rsidR="00653A75">
        <w:t> ;</w:t>
      </w:r>
    </w:p>
    <w:p w14:paraId="70E02CDF" w14:textId="77777777" w:rsidR="00653A75" w:rsidRDefault="00E055BD" w:rsidP="002325DF">
      <w:r w:rsidRPr="00C53CF1">
        <w:t>Sur cette table il y a un tapis</w:t>
      </w:r>
      <w:r w:rsidR="00653A75">
        <w:t> ;</w:t>
      </w:r>
    </w:p>
    <w:p w14:paraId="70E02CE0" w14:textId="77777777" w:rsidR="00653A75" w:rsidRDefault="00E055BD" w:rsidP="002325DF">
      <w:r w:rsidRPr="00C53CF1">
        <w:t>Sur ce tapis il y a une cage</w:t>
      </w:r>
      <w:r w:rsidR="00653A75">
        <w:t> ;</w:t>
      </w:r>
    </w:p>
    <w:p w14:paraId="70E02CE1" w14:textId="77777777" w:rsidR="00653A75" w:rsidRDefault="00E055BD" w:rsidP="002325DF">
      <w:r w:rsidRPr="00C53CF1">
        <w:t>Dans cette cage il y a un nid</w:t>
      </w:r>
      <w:r w:rsidR="00653A75">
        <w:t> ;</w:t>
      </w:r>
    </w:p>
    <w:p w14:paraId="70E02CE2" w14:textId="77777777" w:rsidR="00653A75" w:rsidRDefault="00E055BD" w:rsidP="002325DF">
      <w:r w:rsidRPr="00C53CF1">
        <w:t>Dans ce nid il y a un œuf</w:t>
      </w:r>
      <w:r w:rsidR="00653A75">
        <w:t> ;</w:t>
      </w:r>
    </w:p>
    <w:p w14:paraId="70E02CE3" w14:textId="77777777" w:rsidR="00653A75" w:rsidRDefault="00E055BD" w:rsidP="002325DF">
      <w:r w:rsidRPr="00C53CF1">
        <w:t>Dans cet œuf il y a un oiseau</w:t>
      </w:r>
      <w:r w:rsidR="00653A75">
        <w:t>.</w:t>
      </w:r>
    </w:p>
    <w:p w14:paraId="70E02CE4" w14:textId="77777777" w:rsidR="00653A75" w:rsidRDefault="00E055BD" w:rsidP="002325DF">
      <w:r w:rsidRPr="00C53CF1">
        <w:t>L</w:t>
      </w:r>
      <w:r w:rsidR="00653A75">
        <w:t>’</w:t>
      </w:r>
      <w:r w:rsidRPr="00C53CF1">
        <w:t>oiseau renversa l</w:t>
      </w:r>
      <w:r w:rsidR="00653A75">
        <w:t>’</w:t>
      </w:r>
      <w:r w:rsidRPr="00C53CF1">
        <w:t>œuf</w:t>
      </w:r>
      <w:r w:rsidR="00653A75">
        <w:t> ;</w:t>
      </w:r>
    </w:p>
    <w:p w14:paraId="70E02CE5" w14:textId="77777777" w:rsidR="00653A75" w:rsidRDefault="00E055BD" w:rsidP="002325DF">
      <w:r w:rsidRPr="00C53CF1">
        <w:t>L</w:t>
      </w:r>
      <w:r w:rsidR="00653A75">
        <w:t>’</w:t>
      </w:r>
      <w:r w:rsidRPr="00C53CF1">
        <w:t>œuf renversa le nid</w:t>
      </w:r>
      <w:r w:rsidR="00653A75">
        <w:t> ;</w:t>
      </w:r>
    </w:p>
    <w:p w14:paraId="70E02CE6" w14:textId="77777777" w:rsidR="00653A75" w:rsidRDefault="00E055BD" w:rsidP="002325DF">
      <w:r w:rsidRPr="00C53CF1">
        <w:t>Le nid renversa la cage</w:t>
      </w:r>
      <w:r w:rsidR="00653A75">
        <w:t> ;</w:t>
      </w:r>
    </w:p>
    <w:p w14:paraId="70E02CE7" w14:textId="77777777" w:rsidR="00653A75" w:rsidRDefault="00E055BD" w:rsidP="002325DF">
      <w:r w:rsidRPr="00C53CF1">
        <w:t>La cage renversa le tapis</w:t>
      </w:r>
      <w:r w:rsidR="00653A75">
        <w:t> ;</w:t>
      </w:r>
    </w:p>
    <w:p w14:paraId="70E02CE8" w14:textId="77777777" w:rsidR="00653A75" w:rsidRDefault="00E055BD" w:rsidP="002325DF">
      <w:r w:rsidRPr="00C53CF1">
        <w:t>Le tapis renversa la table</w:t>
      </w:r>
      <w:r w:rsidR="00653A75">
        <w:t> ;</w:t>
      </w:r>
    </w:p>
    <w:p w14:paraId="70E02CE9" w14:textId="77777777" w:rsidR="00653A75" w:rsidRDefault="00E055BD" w:rsidP="002325DF">
      <w:r w:rsidRPr="00C53CF1">
        <w:t>La table renversa la chambre</w:t>
      </w:r>
      <w:r w:rsidR="00653A75">
        <w:t> ;</w:t>
      </w:r>
    </w:p>
    <w:p w14:paraId="70E02CEA" w14:textId="77777777" w:rsidR="00653A75" w:rsidRDefault="00E055BD" w:rsidP="002325DF">
      <w:r w:rsidRPr="00C53CF1">
        <w:t>La chambre renversa l</w:t>
      </w:r>
      <w:r w:rsidR="00653A75">
        <w:t>’</w:t>
      </w:r>
      <w:r w:rsidRPr="00C53CF1">
        <w:t>escalier</w:t>
      </w:r>
      <w:r w:rsidR="00653A75">
        <w:t> ;</w:t>
      </w:r>
    </w:p>
    <w:p w14:paraId="70E02CEB" w14:textId="77777777" w:rsidR="00653A75" w:rsidRDefault="00E055BD" w:rsidP="002325DF">
      <w:r w:rsidRPr="00C53CF1">
        <w:t>L</w:t>
      </w:r>
      <w:r w:rsidR="00653A75">
        <w:t>’</w:t>
      </w:r>
      <w:r w:rsidRPr="00C53CF1">
        <w:t>escalier renversa la maison</w:t>
      </w:r>
      <w:r w:rsidR="00653A75">
        <w:t> ;</w:t>
      </w:r>
    </w:p>
    <w:p w14:paraId="70E02CEC" w14:textId="77777777" w:rsidR="00653A75" w:rsidRDefault="00E055BD" w:rsidP="002325DF">
      <w:r w:rsidRPr="00C53CF1">
        <w:t>La maison renversa la rue</w:t>
      </w:r>
      <w:r w:rsidR="00653A75">
        <w:t> ;</w:t>
      </w:r>
    </w:p>
    <w:p w14:paraId="70E02CED" w14:textId="77777777" w:rsidR="00653A75" w:rsidRDefault="00E055BD" w:rsidP="002325DF">
      <w:r w:rsidRPr="00C53CF1">
        <w:t>La rue renversa la ville de Paris</w:t>
      </w:r>
      <w:r w:rsidR="00653A75">
        <w:t>.</w:t>
      </w:r>
    </w:p>
    <w:p w14:paraId="70E02CEE" w14:textId="02EB72DB" w:rsidR="00E055BD" w:rsidRPr="00C53CF1" w:rsidRDefault="00E055BD" w:rsidP="002325DF">
      <w:pPr>
        <w:pStyle w:val="Auteur"/>
      </w:pPr>
      <w:r w:rsidRPr="00C53CF1">
        <w:t xml:space="preserve">Paul </w:t>
      </w:r>
      <w:proofErr w:type="spellStart"/>
      <w:r w:rsidR="00B7325D">
        <w:t>E</w:t>
      </w:r>
      <w:r w:rsidRPr="00C53CF1">
        <w:t>luard</w:t>
      </w:r>
      <w:proofErr w:type="spellEnd"/>
    </w:p>
    <w:p w14:paraId="70E02CEF" w14:textId="77777777" w:rsidR="009C7652" w:rsidRPr="00C53CF1" w:rsidRDefault="00E811C4" w:rsidP="00E811C4">
      <w:pPr>
        <w:pStyle w:val="Notation"/>
      </w:pPr>
      <w:bookmarkStart w:id="99" w:name="bookmark176"/>
      <w:r>
        <w:lastRenderedPageBreak/>
        <w:tab/>
      </w:r>
      <w:r w:rsidR="009C7652" w:rsidRPr="00C53CF1">
        <w:t>8 points</w:t>
      </w:r>
    </w:p>
    <w:p w14:paraId="70E02CF0" w14:textId="77777777" w:rsidR="000B0689" w:rsidRPr="00C53CF1" w:rsidRDefault="00E055BD" w:rsidP="002325DF">
      <w:pPr>
        <w:pStyle w:val="Titre1"/>
      </w:pPr>
      <w:r w:rsidRPr="00C53CF1">
        <w:t>La grenouille aux souliers percés</w:t>
      </w:r>
      <w:bookmarkEnd w:id="99"/>
    </w:p>
    <w:p w14:paraId="70E02CF1" w14:textId="77777777" w:rsidR="00C53CF1" w:rsidRDefault="00E055BD" w:rsidP="002325DF">
      <w:r w:rsidRPr="00C53CF1">
        <w:t>La</w:t>
      </w:r>
      <w:r w:rsidR="00C53CF1">
        <w:t xml:space="preserve"> grenouille aux souliers percés</w:t>
      </w:r>
    </w:p>
    <w:p w14:paraId="70E02CF2" w14:textId="7ABEF82A" w:rsidR="00C53CF1" w:rsidRDefault="00B7325D" w:rsidP="002325DF">
      <w:r>
        <w:t>A</w:t>
      </w:r>
      <w:r w:rsidR="00C53CF1">
        <w:t xml:space="preserve"> demandé la charité</w:t>
      </w:r>
    </w:p>
    <w:p w14:paraId="70E02CF3" w14:textId="77777777" w:rsidR="00C53CF1" w:rsidRDefault="00C53CF1" w:rsidP="002325DF">
      <w:r>
        <w:t>Les arbres lui ont donné</w:t>
      </w:r>
    </w:p>
    <w:p w14:paraId="70E02CF4" w14:textId="77777777" w:rsidR="00C53CF1" w:rsidRDefault="00C53CF1" w:rsidP="002325DF">
      <w:r>
        <w:t>Des feuilles mortes et tombées</w:t>
      </w:r>
    </w:p>
    <w:p w14:paraId="70E02CF5" w14:textId="77777777" w:rsidR="00C53CF1" w:rsidRDefault="00C53CF1" w:rsidP="002325DF">
      <w:r>
        <w:t>Les champignons lui ont donné</w:t>
      </w:r>
    </w:p>
    <w:p w14:paraId="70E02CF6" w14:textId="77777777" w:rsidR="00C53CF1" w:rsidRDefault="00E055BD" w:rsidP="002325DF">
      <w:r w:rsidRPr="00C53CF1">
        <w:t>Le duvet de leur grand chapeau</w:t>
      </w:r>
    </w:p>
    <w:p w14:paraId="70E02CF7" w14:textId="77777777" w:rsidR="00C53CF1" w:rsidRDefault="00E055BD" w:rsidP="002325DF">
      <w:r w:rsidRPr="00C53CF1">
        <w:t>L</w:t>
      </w:r>
      <w:r w:rsidR="00653A75">
        <w:t>’</w:t>
      </w:r>
      <w:r w:rsidRPr="00C53CF1">
        <w:t>écureuil lui a donné</w:t>
      </w:r>
    </w:p>
    <w:p w14:paraId="70E02CF8" w14:textId="77777777" w:rsidR="00C53CF1" w:rsidRDefault="00E055BD" w:rsidP="002325DF">
      <w:r w:rsidRPr="00C53CF1">
        <w:t>Quatre poils de son manteau</w:t>
      </w:r>
    </w:p>
    <w:p w14:paraId="70E02CF9" w14:textId="77777777" w:rsidR="00C53CF1" w:rsidRDefault="00E055BD" w:rsidP="002325DF">
      <w:r w:rsidRPr="00C53CF1">
        <w:t>L</w:t>
      </w:r>
      <w:r w:rsidR="00653A75">
        <w:t>’</w:t>
      </w:r>
      <w:r w:rsidRPr="00C53CF1">
        <w:t>herbe lui a donné</w:t>
      </w:r>
    </w:p>
    <w:p w14:paraId="70E02CFA" w14:textId="77777777" w:rsidR="00653A75" w:rsidRDefault="00E055BD" w:rsidP="002325DF">
      <w:r w:rsidRPr="00C53CF1">
        <w:t>Trois petites graines</w:t>
      </w:r>
      <w:r w:rsidR="00653A75">
        <w:t>.</w:t>
      </w:r>
    </w:p>
    <w:p w14:paraId="70E02CFB" w14:textId="77777777" w:rsidR="00E055BD" w:rsidRPr="00C53CF1" w:rsidRDefault="00E055BD" w:rsidP="002325DF">
      <w:r w:rsidRPr="00C53CF1">
        <w:t>Le ciel lui a donné</w:t>
      </w:r>
    </w:p>
    <w:p w14:paraId="70E02CFC" w14:textId="77777777" w:rsidR="00E055BD" w:rsidRPr="00C53CF1" w:rsidRDefault="00E055BD" w:rsidP="002325DF">
      <w:r w:rsidRPr="00C53CF1">
        <w:t>Sa plus douce haleine</w:t>
      </w:r>
    </w:p>
    <w:p w14:paraId="70E02CFD" w14:textId="77777777" w:rsidR="00653A75" w:rsidRDefault="00E055BD" w:rsidP="002325DF">
      <w:r w:rsidRPr="00C53CF1">
        <w:t>Mais la grenouille demande toujours</w:t>
      </w:r>
      <w:r w:rsidR="00653A75">
        <w:t>,</w:t>
      </w:r>
    </w:p>
    <w:p w14:paraId="70E02CFE" w14:textId="77777777" w:rsidR="00E055BD" w:rsidRPr="00C53CF1" w:rsidRDefault="00E055BD" w:rsidP="002325DF">
      <w:r w:rsidRPr="00C53CF1">
        <w:t>Demande encore la charité</w:t>
      </w:r>
    </w:p>
    <w:p w14:paraId="70E02CFF" w14:textId="77777777" w:rsidR="00653A75" w:rsidRDefault="00E055BD" w:rsidP="002325DF">
      <w:r w:rsidRPr="00C53CF1">
        <w:t>Car ses souliers sont toujours</w:t>
      </w:r>
      <w:r w:rsidR="00653A75">
        <w:t>,</w:t>
      </w:r>
    </w:p>
    <w:p w14:paraId="70E02D00" w14:textId="77777777" w:rsidR="00653A75" w:rsidRDefault="00E055BD" w:rsidP="002325DF">
      <w:r w:rsidRPr="00C53CF1">
        <w:t>Sont toujours percés</w:t>
      </w:r>
      <w:r w:rsidR="00653A75">
        <w:t>.</w:t>
      </w:r>
    </w:p>
    <w:p w14:paraId="70E02D01" w14:textId="77777777" w:rsidR="00E055BD" w:rsidRPr="00C53CF1" w:rsidRDefault="00E055BD" w:rsidP="002325DF">
      <w:pPr>
        <w:pStyle w:val="Auteur"/>
      </w:pPr>
      <w:r w:rsidRPr="00C53CF1">
        <w:t>Robert Desnos</w:t>
      </w:r>
    </w:p>
    <w:p w14:paraId="70E02D02" w14:textId="77777777" w:rsidR="009C7652" w:rsidRDefault="00E811C4" w:rsidP="00E811C4">
      <w:pPr>
        <w:pStyle w:val="Notation"/>
      </w:pPr>
      <w:r>
        <w:lastRenderedPageBreak/>
        <w:tab/>
      </w:r>
      <w:r w:rsidR="009C7652" w:rsidRPr="00C53CF1">
        <w:t>1</w:t>
      </w:r>
      <w:r w:rsidR="009C7652">
        <w:t>0</w:t>
      </w:r>
      <w:r w:rsidR="009C7652" w:rsidRPr="00C53CF1">
        <w:t xml:space="preserve"> points</w:t>
      </w:r>
    </w:p>
    <w:p w14:paraId="70E02D03" w14:textId="77777777" w:rsidR="00653A75" w:rsidRDefault="00E055BD" w:rsidP="002325DF">
      <w:pPr>
        <w:pStyle w:val="Titre1"/>
      </w:pPr>
      <w:r w:rsidRPr="00C53CF1">
        <w:t>L</w:t>
      </w:r>
      <w:r w:rsidR="00653A75">
        <w:t>’</w:t>
      </w:r>
      <w:r w:rsidRPr="00C53CF1">
        <w:t>école</w:t>
      </w:r>
    </w:p>
    <w:p w14:paraId="70E02D04" w14:textId="77777777" w:rsidR="00E055BD" w:rsidRPr="00C53CF1" w:rsidRDefault="00E055BD" w:rsidP="00A35D63">
      <w:pPr>
        <w:pStyle w:val="Normaldiminu"/>
      </w:pPr>
      <w:r w:rsidRPr="00C53CF1">
        <w:t>Dans notre ville il y a</w:t>
      </w:r>
    </w:p>
    <w:p w14:paraId="70E02D05" w14:textId="77777777" w:rsidR="00653A75" w:rsidRDefault="00E055BD" w:rsidP="00A35D63">
      <w:pPr>
        <w:pStyle w:val="Normaldiminu"/>
      </w:pPr>
      <w:r w:rsidRPr="00C53CF1">
        <w:t>Des tours</w:t>
      </w:r>
      <w:r w:rsidR="00653A75">
        <w:t xml:space="preserve">, </w:t>
      </w:r>
      <w:r w:rsidRPr="00C53CF1">
        <w:t>des maisons par milliers</w:t>
      </w:r>
      <w:r w:rsidR="00653A75">
        <w:t>,</w:t>
      </w:r>
    </w:p>
    <w:p w14:paraId="70E02D06" w14:textId="77777777" w:rsidR="00653A75" w:rsidRDefault="00E055BD" w:rsidP="00A35D63">
      <w:pPr>
        <w:pStyle w:val="Normaldiminu"/>
      </w:pPr>
      <w:r w:rsidRPr="00C53CF1">
        <w:t>Du béton</w:t>
      </w:r>
      <w:r w:rsidR="00653A75">
        <w:t xml:space="preserve">, </w:t>
      </w:r>
      <w:r w:rsidRPr="00C53CF1">
        <w:t>des blocs</w:t>
      </w:r>
      <w:r w:rsidR="00653A75">
        <w:t xml:space="preserve">, </w:t>
      </w:r>
      <w:r w:rsidRPr="00C53CF1">
        <w:t>des quartiers</w:t>
      </w:r>
      <w:r w:rsidR="00653A75">
        <w:t>,</w:t>
      </w:r>
    </w:p>
    <w:p w14:paraId="70E02D07" w14:textId="77777777" w:rsidR="00C53CF1" w:rsidRDefault="00E055BD" w:rsidP="00A35D63">
      <w:pPr>
        <w:pStyle w:val="Normaldiminu"/>
      </w:pPr>
      <w:r w:rsidRPr="00C53CF1">
        <w:t>Et puis mon cœur</w:t>
      </w:r>
      <w:r w:rsidR="00653A75">
        <w:t xml:space="preserve">, </w:t>
      </w:r>
      <w:r w:rsidR="00C53CF1">
        <w:t>mon cœur qui bat</w:t>
      </w:r>
    </w:p>
    <w:p w14:paraId="70E02D08" w14:textId="77777777" w:rsidR="00653A75" w:rsidRDefault="00E055BD" w:rsidP="00A35D63">
      <w:pPr>
        <w:pStyle w:val="Normaldiminu"/>
      </w:pPr>
      <w:r w:rsidRPr="00C53CF1">
        <w:t>Tout bas</w:t>
      </w:r>
      <w:r w:rsidR="00653A75">
        <w:t>.</w:t>
      </w:r>
    </w:p>
    <w:p w14:paraId="70E02D09" w14:textId="77777777" w:rsidR="00C53CF1" w:rsidRPr="00C53CF1" w:rsidRDefault="00C53CF1" w:rsidP="00A35D63">
      <w:pPr>
        <w:pStyle w:val="Normaldiminu"/>
      </w:pPr>
    </w:p>
    <w:p w14:paraId="70E02D0A" w14:textId="77777777" w:rsidR="00C53CF1" w:rsidRDefault="00E055BD" w:rsidP="00A35D63">
      <w:pPr>
        <w:pStyle w:val="Normaldiminu"/>
      </w:pPr>
      <w:r w:rsidRPr="00C53CF1">
        <w:t>Dans mon quartier</w:t>
      </w:r>
      <w:r w:rsidR="00653A75">
        <w:t xml:space="preserve">, </w:t>
      </w:r>
      <w:r w:rsidR="00C53CF1">
        <w:t>il y a</w:t>
      </w:r>
    </w:p>
    <w:p w14:paraId="70E02D0B" w14:textId="77777777" w:rsidR="00653A75" w:rsidRDefault="00E055BD" w:rsidP="00A35D63">
      <w:pPr>
        <w:pStyle w:val="Normaldiminu"/>
      </w:pPr>
      <w:r w:rsidRPr="00C53CF1">
        <w:t>Des boulevards</w:t>
      </w:r>
      <w:r w:rsidR="00653A75">
        <w:t xml:space="preserve">, </w:t>
      </w:r>
      <w:r w:rsidRPr="00C53CF1">
        <w:t>des avenues</w:t>
      </w:r>
      <w:r w:rsidR="00653A75">
        <w:t>,</w:t>
      </w:r>
    </w:p>
    <w:p w14:paraId="70E02D0C" w14:textId="77777777" w:rsidR="00C53CF1" w:rsidRDefault="00E055BD" w:rsidP="00A35D63">
      <w:pPr>
        <w:pStyle w:val="Normaldiminu"/>
      </w:pPr>
      <w:r w:rsidRPr="00C53CF1">
        <w:t>Des places</w:t>
      </w:r>
      <w:r w:rsidR="00653A75">
        <w:t xml:space="preserve">, </w:t>
      </w:r>
      <w:r w:rsidRPr="00C53CF1">
        <w:t>des ronds-points</w:t>
      </w:r>
      <w:r w:rsidR="00653A75">
        <w:t xml:space="preserve">, </w:t>
      </w:r>
      <w:r w:rsidRPr="00C53CF1">
        <w:t>des rues</w:t>
      </w:r>
    </w:p>
    <w:p w14:paraId="70E02D0D" w14:textId="77777777" w:rsidR="00C53CF1" w:rsidRDefault="00E055BD" w:rsidP="00A35D63">
      <w:pPr>
        <w:pStyle w:val="Normaldiminu"/>
      </w:pPr>
      <w:r w:rsidRPr="00C53CF1">
        <w:t>Et puis mon cœur</w:t>
      </w:r>
      <w:r w:rsidR="00653A75">
        <w:t xml:space="preserve">, </w:t>
      </w:r>
      <w:r w:rsidR="00C53CF1">
        <w:t>mon cœur qui bat</w:t>
      </w:r>
    </w:p>
    <w:p w14:paraId="70E02D0E" w14:textId="77777777" w:rsidR="00653A75" w:rsidRDefault="00E055BD" w:rsidP="00A35D63">
      <w:pPr>
        <w:pStyle w:val="Normaldiminu"/>
      </w:pPr>
      <w:r w:rsidRPr="00C53CF1">
        <w:t>Tout bas</w:t>
      </w:r>
      <w:r w:rsidR="00653A75">
        <w:t>.</w:t>
      </w:r>
    </w:p>
    <w:p w14:paraId="70E02D0F" w14:textId="77777777" w:rsidR="00C53CF1" w:rsidRPr="00C53CF1" w:rsidRDefault="00C53CF1" w:rsidP="00A35D63">
      <w:pPr>
        <w:pStyle w:val="Normaldiminu"/>
      </w:pPr>
    </w:p>
    <w:p w14:paraId="70E02D10" w14:textId="77777777" w:rsidR="00E055BD" w:rsidRPr="00C53CF1" w:rsidRDefault="00E055BD" w:rsidP="00A35D63">
      <w:pPr>
        <w:pStyle w:val="Normaldiminu"/>
      </w:pPr>
      <w:r w:rsidRPr="00C53CF1">
        <w:t>Dans notre rue il y a</w:t>
      </w:r>
    </w:p>
    <w:p w14:paraId="70E02D11" w14:textId="77777777" w:rsidR="00653A75" w:rsidRDefault="00E055BD" w:rsidP="00A35D63">
      <w:pPr>
        <w:pStyle w:val="Normaldiminu"/>
      </w:pPr>
      <w:r w:rsidRPr="00C53CF1">
        <w:t>Des autos</w:t>
      </w:r>
      <w:r w:rsidR="00653A75">
        <w:t xml:space="preserve">, </w:t>
      </w:r>
      <w:r w:rsidRPr="00C53CF1">
        <w:t>des gens qui s</w:t>
      </w:r>
      <w:r w:rsidR="00653A75">
        <w:t>’</w:t>
      </w:r>
      <w:r w:rsidRPr="00C53CF1">
        <w:t>affolent</w:t>
      </w:r>
      <w:r w:rsidR="00653A75">
        <w:t>,</w:t>
      </w:r>
    </w:p>
    <w:p w14:paraId="70E02D12" w14:textId="77777777" w:rsidR="00653A75" w:rsidRDefault="00E055BD" w:rsidP="00A35D63">
      <w:pPr>
        <w:pStyle w:val="Normaldiminu"/>
      </w:pPr>
      <w:r w:rsidRPr="00C53CF1">
        <w:t>Un grand magasin</w:t>
      </w:r>
      <w:r w:rsidR="00653A75">
        <w:t xml:space="preserve">, </w:t>
      </w:r>
      <w:r w:rsidRPr="00C53CF1">
        <w:t>une école</w:t>
      </w:r>
      <w:r w:rsidR="00653A75">
        <w:t>,</w:t>
      </w:r>
    </w:p>
    <w:p w14:paraId="70E02D13" w14:textId="77777777" w:rsidR="00C53CF1" w:rsidRDefault="00E055BD" w:rsidP="00A35D63">
      <w:pPr>
        <w:pStyle w:val="Normaldiminu"/>
      </w:pPr>
      <w:r w:rsidRPr="00C53CF1">
        <w:t>Et puis mon cœur</w:t>
      </w:r>
      <w:r w:rsidR="00653A75">
        <w:t xml:space="preserve">, </w:t>
      </w:r>
      <w:r w:rsidR="00C53CF1">
        <w:t>mon cœur qui bat</w:t>
      </w:r>
    </w:p>
    <w:p w14:paraId="70E02D14" w14:textId="77777777" w:rsidR="00653A75" w:rsidRDefault="00E055BD" w:rsidP="00A35D63">
      <w:pPr>
        <w:pStyle w:val="Normaldiminu"/>
      </w:pPr>
      <w:r w:rsidRPr="00C53CF1">
        <w:t>Tout bas</w:t>
      </w:r>
      <w:r w:rsidR="00653A75">
        <w:t>.</w:t>
      </w:r>
    </w:p>
    <w:p w14:paraId="70E02D15" w14:textId="77777777" w:rsidR="00C53CF1" w:rsidRPr="00C53CF1" w:rsidRDefault="00C53CF1" w:rsidP="00A35D63">
      <w:pPr>
        <w:pStyle w:val="Normaldiminu"/>
      </w:pPr>
    </w:p>
    <w:p w14:paraId="70E02D16" w14:textId="77777777" w:rsidR="00E055BD" w:rsidRPr="00C53CF1" w:rsidRDefault="00E055BD" w:rsidP="00A35D63">
      <w:pPr>
        <w:pStyle w:val="Normaldiminu"/>
      </w:pPr>
      <w:r w:rsidRPr="00C53CF1">
        <w:t>Dans cette école</w:t>
      </w:r>
      <w:r w:rsidR="00653A75">
        <w:t xml:space="preserve">, </w:t>
      </w:r>
      <w:r w:rsidRPr="00C53CF1">
        <w:t>il y a</w:t>
      </w:r>
    </w:p>
    <w:p w14:paraId="70E02D17" w14:textId="77777777" w:rsidR="00E055BD" w:rsidRPr="00C53CF1" w:rsidRDefault="00E055BD" w:rsidP="00A35D63">
      <w:pPr>
        <w:pStyle w:val="Normaldiminu"/>
      </w:pPr>
      <w:r w:rsidRPr="00C53CF1">
        <w:t>Des oiseaux qui chantent tout le jour</w:t>
      </w:r>
    </w:p>
    <w:p w14:paraId="70E02D18" w14:textId="77777777" w:rsidR="00653A75" w:rsidRDefault="00E055BD" w:rsidP="00A35D63">
      <w:pPr>
        <w:pStyle w:val="Normaldiminu"/>
      </w:pPr>
      <w:r w:rsidRPr="00C53CF1">
        <w:t>Dans les marronniers de la cour</w:t>
      </w:r>
      <w:r w:rsidR="00653A75">
        <w:t>.</w:t>
      </w:r>
    </w:p>
    <w:p w14:paraId="70E02D19" w14:textId="77777777" w:rsidR="00C53CF1" w:rsidRDefault="00E055BD" w:rsidP="00A35D63">
      <w:pPr>
        <w:pStyle w:val="Normaldiminu"/>
      </w:pPr>
      <w:r w:rsidRPr="00C53CF1">
        <w:t>Mon cœur</w:t>
      </w:r>
      <w:r w:rsidR="00653A75">
        <w:t xml:space="preserve">, </w:t>
      </w:r>
      <w:r w:rsidRPr="00C53CF1">
        <w:t>mon cœur</w:t>
      </w:r>
      <w:r w:rsidR="00653A75">
        <w:t xml:space="preserve">, </w:t>
      </w:r>
      <w:r w:rsidRPr="00C53CF1">
        <w:t xml:space="preserve">mon cœur </w:t>
      </w:r>
      <w:r w:rsidR="00C53CF1">
        <w:t>qui bat</w:t>
      </w:r>
    </w:p>
    <w:p w14:paraId="70E02D1A" w14:textId="77777777" w:rsidR="00653A75" w:rsidRDefault="00E055BD" w:rsidP="00A35D63">
      <w:pPr>
        <w:pStyle w:val="Normaldiminu"/>
      </w:pPr>
      <w:r w:rsidRPr="00C53CF1">
        <w:t>Est là</w:t>
      </w:r>
      <w:r w:rsidR="00653A75">
        <w:t>.</w:t>
      </w:r>
    </w:p>
    <w:p w14:paraId="70E02D1B" w14:textId="77777777" w:rsidR="00E055BD" w:rsidRPr="00C53CF1" w:rsidRDefault="00E055BD" w:rsidP="002325DF">
      <w:pPr>
        <w:pStyle w:val="Auteur"/>
      </w:pPr>
      <w:r w:rsidRPr="00C53CF1">
        <w:t xml:space="preserve">Jacques </w:t>
      </w:r>
      <w:proofErr w:type="spellStart"/>
      <w:r w:rsidRPr="00C53CF1">
        <w:t>Charpentreau</w:t>
      </w:r>
      <w:proofErr w:type="spellEnd"/>
    </w:p>
    <w:p w14:paraId="70E02D1C" w14:textId="1273771C" w:rsidR="009C7652" w:rsidRPr="00C53CF1" w:rsidRDefault="00E811C4" w:rsidP="00E811C4">
      <w:pPr>
        <w:pStyle w:val="Notation"/>
      </w:pPr>
      <w:bookmarkStart w:id="100" w:name="bookmark180"/>
      <w:r>
        <w:lastRenderedPageBreak/>
        <w:tab/>
      </w:r>
      <w:r w:rsidR="009C7652">
        <w:t>1</w:t>
      </w:r>
      <w:r w:rsidR="00B7325D">
        <w:t>0</w:t>
      </w:r>
      <w:r w:rsidR="009C7652" w:rsidRPr="00C53CF1">
        <w:t xml:space="preserve"> points</w:t>
      </w:r>
    </w:p>
    <w:p w14:paraId="70E02D1D" w14:textId="77777777" w:rsidR="000B0689" w:rsidRPr="00C53CF1" w:rsidRDefault="00E055BD" w:rsidP="002325DF">
      <w:pPr>
        <w:pStyle w:val="Titre1"/>
      </w:pPr>
      <w:r w:rsidRPr="00C53CF1">
        <w:t>J</w:t>
      </w:r>
      <w:r w:rsidR="00653A75">
        <w:t>’</w:t>
      </w:r>
      <w:r w:rsidRPr="00C53CF1">
        <w:t>ai trouvé dans mes cheveux</w:t>
      </w:r>
      <w:bookmarkEnd w:id="100"/>
    </w:p>
    <w:p w14:paraId="70E02D1E" w14:textId="77777777" w:rsidR="00C53CF1" w:rsidRDefault="00E055BD" w:rsidP="002325DF">
      <w:r w:rsidRPr="00C53CF1">
        <w:t>J</w:t>
      </w:r>
      <w:r w:rsidR="00653A75">
        <w:t>’</w:t>
      </w:r>
      <w:r w:rsidR="00C53CF1">
        <w:t>ai trouvé dans mes cheveux</w:t>
      </w:r>
    </w:p>
    <w:p w14:paraId="70E02D1F" w14:textId="77777777" w:rsidR="00653A75" w:rsidRDefault="00E055BD" w:rsidP="002325DF">
      <w:r w:rsidRPr="00C53CF1">
        <w:t>Une souris bleue</w:t>
      </w:r>
      <w:r w:rsidR="00653A75">
        <w:t>.</w:t>
      </w:r>
    </w:p>
    <w:p w14:paraId="70E02D20" w14:textId="77777777" w:rsidR="00653A75" w:rsidRDefault="00E055BD" w:rsidP="002325DF">
      <w:r w:rsidRPr="00C53CF1">
        <w:t>Dans mes cheveux une souris bleue</w:t>
      </w:r>
      <w:r w:rsidR="00653A75">
        <w:t> ?</w:t>
      </w:r>
    </w:p>
    <w:p w14:paraId="70E02D21" w14:textId="77777777" w:rsidR="00653A75" w:rsidRDefault="00E055BD" w:rsidP="002325DF">
      <w:r w:rsidRPr="00C53CF1">
        <w:t>Encore bien heureux qu</w:t>
      </w:r>
      <w:r w:rsidR="00653A75">
        <w:t>’</w:t>
      </w:r>
      <w:r w:rsidRPr="00C53CF1">
        <w:t>il n</w:t>
      </w:r>
      <w:r w:rsidR="00653A75">
        <w:t>’</w:t>
      </w:r>
      <w:r w:rsidRPr="00C53CF1">
        <w:t>y en ait pas deux</w:t>
      </w:r>
      <w:r w:rsidR="00653A75">
        <w:t>.</w:t>
      </w:r>
    </w:p>
    <w:p w14:paraId="70E02D22" w14:textId="77777777" w:rsidR="00C53CF1" w:rsidRDefault="00E055BD" w:rsidP="002325DF">
      <w:r w:rsidRPr="00C53CF1">
        <w:t>J</w:t>
      </w:r>
      <w:r w:rsidR="00653A75">
        <w:t>’</w:t>
      </w:r>
      <w:r w:rsidR="00C53CF1">
        <w:t>ai trouvé dans ma manche</w:t>
      </w:r>
    </w:p>
    <w:p w14:paraId="70E02D23" w14:textId="77777777" w:rsidR="00653A75" w:rsidRDefault="00E055BD" w:rsidP="002325DF">
      <w:r w:rsidRPr="00C53CF1">
        <w:t>Une souris blanche</w:t>
      </w:r>
      <w:r w:rsidR="00653A75">
        <w:t>.</w:t>
      </w:r>
    </w:p>
    <w:p w14:paraId="70E02D24" w14:textId="77777777" w:rsidR="00653A75" w:rsidRDefault="00E055BD" w:rsidP="002325DF">
      <w:r w:rsidRPr="00C53CF1">
        <w:t>Dans ma manche une souris blanche</w:t>
      </w:r>
      <w:r w:rsidR="00653A75">
        <w:t> ?</w:t>
      </w:r>
    </w:p>
    <w:p w14:paraId="70E02D25" w14:textId="77777777" w:rsidR="00653A75" w:rsidRDefault="00E055BD" w:rsidP="002325DF">
      <w:r w:rsidRPr="00C53CF1">
        <w:t>Dans mes cheveux une souris bleue</w:t>
      </w:r>
      <w:r w:rsidR="00653A75">
        <w:t> ?</w:t>
      </w:r>
    </w:p>
    <w:p w14:paraId="70E02D26" w14:textId="77777777" w:rsidR="00653A75" w:rsidRDefault="00E055BD" w:rsidP="002325DF">
      <w:r w:rsidRPr="00C53CF1">
        <w:t>Encore bien heureux qu</w:t>
      </w:r>
      <w:r w:rsidR="00653A75">
        <w:t>’</w:t>
      </w:r>
      <w:r w:rsidRPr="00C53CF1">
        <w:t>il n</w:t>
      </w:r>
      <w:r w:rsidR="00653A75">
        <w:t>’</w:t>
      </w:r>
      <w:r w:rsidRPr="00C53CF1">
        <w:t>y en ait pas deux</w:t>
      </w:r>
      <w:r w:rsidR="00653A75">
        <w:t>.</w:t>
      </w:r>
    </w:p>
    <w:p w14:paraId="70E02D27" w14:textId="77777777" w:rsidR="00C53CF1" w:rsidRDefault="00E055BD" w:rsidP="002325DF">
      <w:r w:rsidRPr="00C53CF1">
        <w:t>J</w:t>
      </w:r>
      <w:r w:rsidR="00653A75">
        <w:t>’</w:t>
      </w:r>
      <w:r w:rsidR="00C53CF1">
        <w:t>ai trouvé dans mon pantalon</w:t>
      </w:r>
    </w:p>
    <w:p w14:paraId="70E02D28" w14:textId="77777777" w:rsidR="00653A75" w:rsidRDefault="00E055BD" w:rsidP="002325DF">
      <w:r w:rsidRPr="00C53CF1">
        <w:t>Une souris marron</w:t>
      </w:r>
      <w:r w:rsidR="00653A75">
        <w:t>.</w:t>
      </w:r>
    </w:p>
    <w:p w14:paraId="70E02D29" w14:textId="77777777" w:rsidR="00653A75" w:rsidRDefault="00E055BD" w:rsidP="002325DF">
      <w:r w:rsidRPr="00C53CF1">
        <w:t>Dans mon pantalon</w:t>
      </w:r>
      <w:r w:rsidR="00653A75">
        <w:t xml:space="preserve">, </w:t>
      </w:r>
      <w:r w:rsidRPr="00C53CF1">
        <w:t>une souris marron</w:t>
      </w:r>
      <w:r w:rsidR="00653A75">
        <w:t> ?</w:t>
      </w:r>
    </w:p>
    <w:p w14:paraId="70E02D2A" w14:textId="77777777" w:rsidR="00653A75" w:rsidRDefault="00E055BD" w:rsidP="002325DF">
      <w:r w:rsidRPr="00C53CF1">
        <w:t>Dans ma manche une souris blanche</w:t>
      </w:r>
      <w:r w:rsidR="00653A75">
        <w:t> ?</w:t>
      </w:r>
    </w:p>
    <w:p w14:paraId="70E02D2B" w14:textId="77777777" w:rsidR="00653A75" w:rsidRDefault="00E055BD" w:rsidP="002325DF">
      <w:r w:rsidRPr="00C53CF1">
        <w:t>Dans mes cheveux une souris bleue</w:t>
      </w:r>
      <w:r w:rsidR="00653A75">
        <w:t> ?</w:t>
      </w:r>
    </w:p>
    <w:p w14:paraId="70E02D2C" w14:textId="77777777" w:rsidR="00653A75" w:rsidRDefault="00E055BD" w:rsidP="002325DF">
      <w:r w:rsidRPr="00C53CF1">
        <w:t>Encore bien heureux qu</w:t>
      </w:r>
      <w:r w:rsidR="00653A75">
        <w:t>’</w:t>
      </w:r>
      <w:r w:rsidRPr="00C53CF1">
        <w:t>il n</w:t>
      </w:r>
      <w:r w:rsidR="00653A75">
        <w:t>’</w:t>
      </w:r>
      <w:r w:rsidRPr="00C53CF1">
        <w:t>y en ait pas deux</w:t>
      </w:r>
      <w:r w:rsidR="00653A75">
        <w:t>.</w:t>
      </w:r>
    </w:p>
    <w:p w14:paraId="70E02D2D" w14:textId="77777777" w:rsidR="00C53CF1" w:rsidRDefault="00E055BD" w:rsidP="002325DF">
      <w:r w:rsidRPr="00C53CF1">
        <w:t>J</w:t>
      </w:r>
      <w:r w:rsidR="00653A75">
        <w:t>’</w:t>
      </w:r>
      <w:r w:rsidRPr="00C53CF1">
        <w:t>ai trouvé dans mon oreille</w:t>
      </w:r>
    </w:p>
    <w:p w14:paraId="70E02D2E" w14:textId="77777777" w:rsidR="00653A75" w:rsidRDefault="00E055BD" w:rsidP="002325DF">
      <w:r w:rsidRPr="00C53CF1">
        <w:t>Une souris groseille</w:t>
      </w:r>
      <w:r w:rsidR="00653A75">
        <w:t>.</w:t>
      </w:r>
    </w:p>
    <w:p w14:paraId="70E02D2F" w14:textId="77777777" w:rsidR="00653A75" w:rsidRDefault="00E055BD" w:rsidP="002325DF">
      <w:r w:rsidRPr="00C53CF1">
        <w:t>Dans mon oreille</w:t>
      </w:r>
      <w:r w:rsidR="00653A75">
        <w:t xml:space="preserve">, </w:t>
      </w:r>
      <w:r w:rsidRPr="00C53CF1">
        <w:t>une souris groseille</w:t>
      </w:r>
      <w:r w:rsidR="00653A75">
        <w:t> ?</w:t>
      </w:r>
    </w:p>
    <w:p w14:paraId="70E02D30" w14:textId="77777777" w:rsidR="00653A75" w:rsidRDefault="00E055BD" w:rsidP="002325DF">
      <w:r w:rsidRPr="00C53CF1">
        <w:t>Dans mon pantalon</w:t>
      </w:r>
      <w:r w:rsidR="00653A75">
        <w:t xml:space="preserve">, </w:t>
      </w:r>
      <w:r w:rsidRPr="00C53CF1">
        <w:t>une souris marron</w:t>
      </w:r>
      <w:r w:rsidR="00653A75">
        <w:t> ?</w:t>
      </w:r>
    </w:p>
    <w:p w14:paraId="70E02D31" w14:textId="77777777" w:rsidR="00653A75" w:rsidRDefault="00E055BD" w:rsidP="002325DF">
      <w:r w:rsidRPr="00C53CF1">
        <w:t>Dans ma manche une souris blanche</w:t>
      </w:r>
      <w:r w:rsidR="00653A75">
        <w:t> ?</w:t>
      </w:r>
    </w:p>
    <w:p w14:paraId="70E02D32" w14:textId="77777777" w:rsidR="00653A75" w:rsidRDefault="00E055BD" w:rsidP="002325DF">
      <w:r w:rsidRPr="00C53CF1">
        <w:t>Dans mes cheveux une souris bleue</w:t>
      </w:r>
      <w:r w:rsidR="00653A75">
        <w:t> ?</w:t>
      </w:r>
    </w:p>
    <w:p w14:paraId="70E02D33" w14:textId="77777777" w:rsidR="00653A75" w:rsidRDefault="00E055BD" w:rsidP="002325DF">
      <w:r w:rsidRPr="00C53CF1">
        <w:t>Encore bien heureux qu</w:t>
      </w:r>
      <w:r w:rsidR="00653A75">
        <w:t>’</w:t>
      </w:r>
      <w:r w:rsidRPr="00C53CF1">
        <w:t>il n</w:t>
      </w:r>
      <w:r w:rsidR="00653A75">
        <w:t>’</w:t>
      </w:r>
      <w:r w:rsidRPr="00C53CF1">
        <w:t>y en ait pas deux</w:t>
      </w:r>
      <w:r w:rsidR="00653A75">
        <w:t>.</w:t>
      </w:r>
    </w:p>
    <w:p w14:paraId="70E02D34" w14:textId="77777777" w:rsidR="00E055BD" w:rsidRPr="00C53CF1" w:rsidRDefault="00E055BD" w:rsidP="002325DF">
      <w:pPr>
        <w:pStyle w:val="Auteur"/>
      </w:pPr>
      <w:r w:rsidRPr="00C53CF1">
        <w:t>Claude Roy</w:t>
      </w:r>
    </w:p>
    <w:p w14:paraId="70E02D35" w14:textId="77777777" w:rsidR="009C7652" w:rsidRPr="00C53CF1" w:rsidRDefault="00E811C4" w:rsidP="00E811C4">
      <w:pPr>
        <w:pStyle w:val="Notation"/>
      </w:pPr>
      <w:bookmarkStart w:id="101" w:name="bookmark182"/>
      <w:r>
        <w:lastRenderedPageBreak/>
        <w:tab/>
      </w:r>
      <w:r w:rsidR="009C7652" w:rsidRPr="00C53CF1">
        <w:t>6 points</w:t>
      </w:r>
    </w:p>
    <w:p w14:paraId="70E02D36" w14:textId="77777777" w:rsidR="00C53CF1" w:rsidRPr="00C53CF1" w:rsidRDefault="00E055BD" w:rsidP="002325DF">
      <w:pPr>
        <w:pStyle w:val="Titre1"/>
      </w:pPr>
      <w:r w:rsidRPr="00C53CF1">
        <w:t>Le rêve de la lune</w:t>
      </w:r>
    </w:p>
    <w:bookmarkEnd w:id="101"/>
    <w:p w14:paraId="70E02D37" w14:textId="77777777" w:rsidR="00C53CF1" w:rsidRDefault="00C53CF1" w:rsidP="002325DF">
      <w:r>
        <w:t>Si la Lune brille</w:t>
      </w:r>
    </w:p>
    <w:p w14:paraId="70E02D38" w14:textId="77777777" w:rsidR="00653A75" w:rsidRDefault="00E055BD" w:rsidP="002325DF">
      <w:r w:rsidRPr="00C53CF1">
        <w:t>Quand tu dors</w:t>
      </w:r>
      <w:r w:rsidR="00653A75">
        <w:t>,</w:t>
      </w:r>
    </w:p>
    <w:p w14:paraId="70E02D39" w14:textId="77777777" w:rsidR="00E055BD" w:rsidRPr="00C53CF1" w:rsidRDefault="00E055BD" w:rsidP="002325DF">
      <w:r w:rsidRPr="00C53CF1">
        <w:t>C</w:t>
      </w:r>
      <w:r w:rsidR="00653A75">
        <w:t>’</w:t>
      </w:r>
      <w:r w:rsidRPr="00C53CF1">
        <w:t>est pour planter</w:t>
      </w:r>
    </w:p>
    <w:p w14:paraId="70E02D3A" w14:textId="77777777" w:rsidR="00653A75" w:rsidRDefault="00E055BD" w:rsidP="002325DF">
      <w:r w:rsidRPr="00C53CF1">
        <w:t>Des milliers de soleils pour demain</w:t>
      </w:r>
      <w:r w:rsidR="00653A75">
        <w:t>.</w:t>
      </w:r>
    </w:p>
    <w:p w14:paraId="70E02D3B" w14:textId="77777777" w:rsidR="00C53CF1" w:rsidRDefault="00C53CF1" w:rsidP="002325DF">
      <w:r>
        <w:t>Si tout devient silence</w:t>
      </w:r>
    </w:p>
    <w:p w14:paraId="70E02D3C" w14:textId="77777777" w:rsidR="00653A75" w:rsidRDefault="00E055BD" w:rsidP="002325DF">
      <w:r w:rsidRPr="00C53CF1">
        <w:t>Quand tu dors</w:t>
      </w:r>
      <w:r w:rsidR="00653A75">
        <w:t>,</w:t>
      </w:r>
    </w:p>
    <w:p w14:paraId="70E02D3D" w14:textId="77777777" w:rsidR="00E055BD" w:rsidRPr="00C53CF1" w:rsidRDefault="00E055BD" w:rsidP="002325DF">
      <w:r w:rsidRPr="00C53CF1">
        <w:t>C</w:t>
      </w:r>
      <w:r w:rsidR="00653A75">
        <w:t>’</w:t>
      </w:r>
      <w:r w:rsidRPr="00C53CF1">
        <w:t>est pour préparer</w:t>
      </w:r>
    </w:p>
    <w:p w14:paraId="70E02D3E" w14:textId="77777777" w:rsidR="00E055BD" w:rsidRPr="00C53CF1" w:rsidRDefault="00E055BD" w:rsidP="002325DF">
      <w:r w:rsidRPr="00C53CF1">
        <w:t>Le chant des milliers d</w:t>
      </w:r>
      <w:r w:rsidR="00653A75">
        <w:t>’</w:t>
      </w:r>
      <w:r w:rsidRPr="00C53CF1">
        <w:t>oiseaux</w:t>
      </w:r>
    </w:p>
    <w:p w14:paraId="70E02D3F" w14:textId="77777777" w:rsidR="00653A75" w:rsidRDefault="00E055BD" w:rsidP="002325DF">
      <w:r w:rsidRPr="00C53CF1">
        <w:t>Et dorer les ailes des libellules</w:t>
      </w:r>
      <w:r w:rsidR="00653A75">
        <w:t>.</w:t>
      </w:r>
    </w:p>
    <w:p w14:paraId="70E02D40" w14:textId="77777777" w:rsidR="00C53CF1" w:rsidRDefault="00E055BD" w:rsidP="002325DF">
      <w:r w:rsidRPr="00C53CF1">
        <w:t>Si la Lune tombe dans tes bras</w:t>
      </w:r>
    </w:p>
    <w:p w14:paraId="70E02D41" w14:textId="77777777" w:rsidR="00653A75" w:rsidRDefault="00E055BD" w:rsidP="002325DF">
      <w:r w:rsidRPr="00C53CF1">
        <w:t>Quand tu dors</w:t>
      </w:r>
      <w:r w:rsidR="00653A75">
        <w:t>,</w:t>
      </w:r>
    </w:p>
    <w:p w14:paraId="70E02D42" w14:textId="77777777" w:rsidR="00C53CF1" w:rsidRDefault="00E055BD" w:rsidP="002325DF">
      <w:r w:rsidRPr="00C53CF1">
        <w:t>C</w:t>
      </w:r>
      <w:r w:rsidR="00653A75">
        <w:t>’</w:t>
      </w:r>
      <w:r w:rsidR="00C53CF1">
        <w:t>est pour rêver avec toi</w:t>
      </w:r>
    </w:p>
    <w:p w14:paraId="70E02D43" w14:textId="77777777" w:rsidR="00653A75" w:rsidRDefault="00E055BD" w:rsidP="002325DF">
      <w:r w:rsidRPr="00C53CF1">
        <w:t>Des milliers d</w:t>
      </w:r>
      <w:r w:rsidR="00653A75">
        <w:t>’</w:t>
      </w:r>
      <w:r w:rsidRPr="00C53CF1">
        <w:t>étoiles</w:t>
      </w:r>
      <w:r w:rsidR="00653A75">
        <w:t>.</w:t>
      </w:r>
    </w:p>
    <w:p w14:paraId="70E02D44" w14:textId="77777777" w:rsidR="00E055BD" w:rsidRPr="00C53CF1" w:rsidRDefault="00E055BD" w:rsidP="002325DF">
      <w:pPr>
        <w:pStyle w:val="Auteur"/>
      </w:pPr>
      <w:r w:rsidRPr="00C53CF1">
        <w:t xml:space="preserve">Marie </w:t>
      </w:r>
      <w:proofErr w:type="spellStart"/>
      <w:r w:rsidRPr="00C53CF1">
        <w:t>Botturi</w:t>
      </w:r>
      <w:proofErr w:type="spellEnd"/>
    </w:p>
    <w:p w14:paraId="70E02D45" w14:textId="77777777" w:rsidR="009C7652" w:rsidRDefault="00E811C4" w:rsidP="00E811C4">
      <w:pPr>
        <w:pStyle w:val="Notation"/>
      </w:pPr>
      <w:bookmarkStart w:id="102" w:name="bookmark183"/>
      <w:r>
        <w:lastRenderedPageBreak/>
        <w:tab/>
      </w:r>
      <w:r w:rsidR="009C7652" w:rsidRPr="00C53CF1">
        <w:t>6 points</w:t>
      </w:r>
    </w:p>
    <w:p w14:paraId="70E02D46" w14:textId="77777777" w:rsidR="00653A75" w:rsidRDefault="00E055BD" w:rsidP="002325DF">
      <w:pPr>
        <w:pStyle w:val="Titre1"/>
      </w:pPr>
      <w:r w:rsidRPr="00C53CF1">
        <w:t>Cheval bleu</w:t>
      </w:r>
    </w:p>
    <w:bookmarkEnd w:id="102"/>
    <w:p w14:paraId="70E02D47" w14:textId="77777777" w:rsidR="00C53CF1" w:rsidRDefault="00E055BD" w:rsidP="002325DF">
      <w:r w:rsidRPr="00C53CF1">
        <w:t>J</w:t>
      </w:r>
      <w:r w:rsidR="00653A75">
        <w:t>’</w:t>
      </w:r>
      <w:r w:rsidR="00C53CF1">
        <w:t>avais un petit cheval bleu</w:t>
      </w:r>
    </w:p>
    <w:p w14:paraId="70E02D48" w14:textId="77777777" w:rsidR="00C53CF1" w:rsidRDefault="00E055BD" w:rsidP="002325DF">
      <w:r w:rsidRPr="00C53CF1">
        <w:t>Qui se promenait dans ma chambre</w:t>
      </w:r>
    </w:p>
    <w:p w14:paraId="70E02D49" w14:textId="77777777" w:rsidR="00C53CF1" w:rsidRDefault="00E055BD" w:rsidP="002325DF">
      <w:r w:rsidRPr="00C53CF1">
        <w:t>En liberté</w:t>
      </w:r>
      <w:r w:rsidR="00653A75">
        <w:t xml:space="preserve">, </w:t>
      </w:r>
      <w:r w:rsidRPr="00C53CF1">
        <w:t>crinière longue</w:t>
      </w:r>
    </w:p>
    <w:p w14:paraId="70E02D4A" w14:textId="77777777" w:rsidR="00653A75" w:rsidRDefault="00E055BD" w:rsidP="002325DF">
      <w:r w:rsidRPr="00C53CF1">
        <w:t>Et des rayons sur ses sabots</w:t>
      </w:r>
      <w:r w:rsidR="00653A75">
        <w:t>.</w:t>
      </w:r>
    </w:p>
    <w:p w14:paraId="70E02D4B" w14:textId="77777777" w:rsidR="00C53CF1" w:rsidRPr="00C53CF1" w:rsidRDefault="00C53CF1" w:rsidP="002325DF"/>
    <w:p w14:paraId="70E02D4C" w14:textId="77777777" w:rsidR="00C53CF1" w:rsidRDefault="00E055BD" w:rsidP="002325DF">
      <w:r w:rsidRPr="00C53CF1">
        <w:t>Il galopait sur le bureau</w:t>
      </w:r>
    </w:p>
    <w:p w14:paraId="70E02D4D" w14:textId="77777777" w:rsidR="00653A75" w:rsidRDefault="00E055BD" w:rsidP="002325DF">
      <w:r w:rsidRPr="00C53CF1">
        <w:t>Sur les bouquins de l</w:t>
      </w:r>
      <w:r w:rsidR="00653A75">
        <w:t>’</w:t>
      </w:r>
      <w:r w:rsidRPr="00C53CF1">
        <w:t>étagère</w:t>
      </w:r>
      <w:r w:rsidR="00653A75">
        <w:t>.</w:t>
      </w:r>
    </w:p>
    <w:p w14:paraId="70E02D4E" w14:textId="77777777" w:rsidR="00E055BD" w:rsidRPr="00C53CF1" w:rsidRDefault="00E055BD" w:rsidP="002325DF">
      <w:r w:rsidRPr="00C53CF1">
        <w:t>Il galopait</w:t>
      </w:r>
      <w:r w:rsidR="00653A75">
        <w:t xml:space="preserve">, </w:t>
      </w:r>
      <w:r w:rsidRPr="00C53CF1">
        <w:t>tête levée</w:t>
      </w:r>
    </w:p>
    <w:p w14:paraId="70E02D4F" w14:textId="77777777" w:rsidR="00653A75" w:rsidRDefault="00E055BD" w:rsidP="002325DF">
      <w:r w:rsidRPr="00C53CF1">
        <w:t>Sur la steppe blanche des draps</w:t>
      </w:r>
      <w:r w:rsidR="00653A75">
        <w:t>.</w:t>
      </w:r>
    </w:p>
    <w:p w14:paraId="70E02D50" w14:textId="77777777" w:rsidR="00C53CF1" w:rsidRPr="00C53CF1" w:rsidRDefault="00C53CF1" w:rsidP="002325DF"/>
    <w:p w14:paraId="70E02D51" w14:textId="77777777" w:rsidR="00C53CF1" w:rsidRDefault="00E055BD" w:rsidP="002325DF">
      <w:r w:rsidRPr="00C53CF1">
        <w:t>Il vivait d</w:t>
      </w:r>
      <w:r w:rsidR="00653A75">
        <w:t>’</w:t>
      </w:r>
      <w:r w:rsidRPr="00C53CF1">
        <w:t>un reflet</w:t>
      </w:r>
    </w:p>
    <w:p w14:paraId="70E02D52" w14:textId="77777777" w:rsidR="00C53CF1" w:rsidRDefault="00E055BD" w:rsidP="002325DF">
      <w:r w:rsidRPr="00C53CF1">
        <w:t>S</w:t>
      </w:r>
      <w:r w:rsidR="00653A75">
        <w:t>’</w:t>
      </w:r>
      <w:r w:rsidRPr="00C53CF1">
        <w:t>endormait chaque nuit</w:t>
      </w:r>
    </w:p>
    <w:p w14:paraId="70E02D53" w14:textId="77777777" w:rsidR="00C53CF1" w:rsidRDefault="00E055BD" w:rsidP="002325DF">
      <w:r w:rsidRPr="00C53CF1">
        <w:t>Dans le creux de mes mais</w:t>
      </w:r>
    </w:p>
    <w:p w14:paraId="70E02D54" w14:textId="77777777" w:rsidR="00E055BD" w:rsidRPr="00C53CF1" w:rsidRDefault="00E055BD" w:rsidP="002325DF">
      <w:r w:rsidRPr="00C53CF1">
        <w:t>Comme font les oiseaux</w:t>
      </w:r>
    </w:p>
    <w:p w14:paraId="70E02D55" w14:textId="77777777" w:rsidR="00E055BD" w:rsidRPr="00C53CF1" w:rsidRDefault="00E055BD" w:rsidP="002325DF">
      <w:pPr>
        <w:pStyle w:val="Auteur"/>
      </w:pPr>
      <w:r w:rsidRPr="00C53CF1">
        <w:t xml:space="preserve">Madeleine </w:t>
      </w:r>
      <w:proofErr w:type="spellStart"/>
      <w:r w:rsidRPr="00C53CF1">
        <w:t>Riffaud</w:t>
      </w:r>
      <w:proofErr w:type="spellEnd"/>
    </w:p>
    <w:p w14:paraId="70E02D56" w14:textId="77777777" w:rsidR="009C7652" w:rsidRPr="00C53CF1" w:rsidRDefault="00E811C4" w:rsidP="00E811C4">
      <w:pPr>
        <w:pStyle w:val="Notation"/>
      </w:pPr>
      <w:bookmarkStart w:id="103" w:name="bookmark185"/>
      <w:r>
        <w:lastRenderedPageBreak/>
        <w:tab/>
      </w:r>
      <w:r w:rsidR="009C7652" w:rsidRPr="00C53CF1">
        <w:t>8 points</w:t>
      </w:r>
    </w:p>
    <w:p w14:paraId="70E02D57" w14:textId="77777777" w:rsidR="00C53CF1" w:rsidRPr="00C53CF1" w:rsidRDefault="00E055BD" w:rsidP="002325DF">
      <w:pPr>
        <w:pStyle w:val="Titre1"/>
      </w:pPr>
      <w:r w:rsidRPr="00C53CF1">
        <w:t>Conversation</w:t>
      </w:r>
    </w:p>
    <w:bookmarkEnd w:id="103"/>
    <w:p w14:paraId="70E02D58" w14:textId="77777777" w:rsidR="00653A75" w:rsidRDefault="00E055BD" w:rsidP="002325DF">
      <w:r w:rsidRPr="00C53CF1">
        <w:t>Comment ça va sur la terre</w:t>
      </w:r>
      <w:r w:rsidR="00653A75">
        <w:t> ?</w:t>
      </w:r>
    </w:p>
    <w:p w14:paraId="70E02D59" w14:textId="77777777" w:rsidR="00653A75" w:rsidRDefault="00653A75" w:rsidP="002325DF">
      <w:r>
        <w:t>— </w:t>
      </w:r>
      <w:r w:rsidR="00E055BD" w:rsidRPr="00C53CF1">
        <w:t>Ça va ça va</w:t>
      </w:r>
      <w:r>
        <w:t xml:space="preserve">, </w:t>
      </w:r>
      <w:r w:rsidR="00E055BD" w:rsidRPr="00C53CF1">
        <w:t>ça va bien</w:t>
      </w:r>
      <w:r>
        <w:t>.</w:t>
      </w:r>
    </w:p>
    <w:p w14:paraId="70E02D5A" w14:textId="77777777" w:rsidR="00653A75" w:rsidRDefault="00E055BD" w:rsidP="002325DF">
      <w:r w:rsidRPr="00C53CF1">
        <w:t>Les petits chiens sont-ils prospères</w:t>
      </w:r>
      <w:r w:rsidR="00653A75">
        <w:t> ?</w:t>
      </w:r>
    </w:p>
    <w:p w14:paraId="70E02D5B" w14:textId="77777777" w:rsidR="00653A75" w:rsidRDefault="00653A75" w:rsidP="002325DF">
      <w:r>
        <w:t>— </w:t>
      </w:r>
      <w:r w:rsidR="00E055BD" w:rsidRPr="00C53CF1">
        <w:t>Mon Dieu oui merci bien</w:t>
      </w:r>
      <w:r>
        <w:t>.</w:t>
      </w:r>
    </w:p>
    <w:p w14:paraId="70E02D5C" w14:textId="77777777" w:rsidR="00653A75" w:rsidRDefault="00E055BD" w:rsidP="002325DF">
      <w:r w:rsidRPr="00C53CF1">
        <w:t>Et les nuages</w:t>
      </w:r>
      <w:r w:rsidR="00653A75">
        <w:t> ?</w:t>
      </w:r>
    </w:p>
    <w:p w14:paraId="70E02D5D" w14:textId="77777777" w:rsidR="00653A75" w:rsidRDefault="00653A75" w:rsidP="002325DF">
      <w:r>
        <w:t>— </w:t>
      </w:r>
      <w:r w:rsidR="00E055BD" w:rsidRPr="00C53CF1">
        <w:t>Ça flotte</w:t>
      </w:r>
      <w:r>
        <w:t>.</w:t>
      </w:r>
    </w:p>
    <w:p w14:paraId="70E02D5E" w14:textId="77777777" w:rsidR="00653A75" w:rsidRDefault="00E055BD" w:rsidP="002325DF">
      <w:r w:rsidRPr="00C53CF1">
        <w:t>Et les volcans</w:t>
      </w:r>
      <w:r w:rsidR="00653A75">
        <w:t> ?</w:t>
      </w:r>
    </w:p>
    <w:p w14:paraId="70E02D5F" w14:textId="77777777" w:rsidR="00653A75" w:rsidRDefault="00653A75" w:rsidP="002325DF">
      <w:r>
        <w:t>— </w:t>
      </w:r>
      <w:r w:rsidR="00E055BD" w:rsidRPr="00C53CF1">
        <w:t>Ça mijote</w:t>
      </w:r>
      <w:r>
        <w:t>.</w:t>
      </w:r>
    </w:p>
    <w:p w14:paraId="70E02D60" w14:textId="77777777" w:rsidR="00653A75" w:rsidRDefault="00E055BD" w:rsidP="002325DF">
      <w:r w:rsidRPr="00C53CF1">
        <w:t>Et les fleuves</w:t>
      </w:r>
      <w:r w:rsidR="00653A75">
        <w:t> ?</w:t>
      </w:r>
    </w:p>
    <w:p w14:paraId="70E02D61" w14:textId="77777777" w:rsidR="00653A75" w:rsidRDefault="00653A75" w:rsidP="002325DF">
      <w:r>
        <w:t>— </w:t>
      </w:r>
      <w:r w:rsidR="00E055BD" w:rsidRPr="00C53CF1">
        <w:t>Ça s</w:t>
      </w:r>
      <w:r>
        <w:t>’</w:t>
      </w:r>
      <w:r w:rsidR="00E055BD" w:rsidRPr="00C53CF1">
        <w:t>écoule</w:t>
      </w:r>
      <w:r>
        <w:t>.</w:t>
      </w:r>
    </w:p>
    <w:p w14:paraId="70E02D62" w14:textId="77777777" w:rsidR="00653A75" w:rsidRDefault="00E055BD" w:rsidP="002325DF">
      <w:r w:rsidRPr="00C53CF1">
        <w:t>Et le temps</w:t>
      </w:r>
      <w:r w:rsidR="00653A75">
        <w:t> ?</w:t>
      </w:r>
    </w:p>
    <w:p w14:paraId="70E02D63" w14:textId="77777777" w:rsidR="00653A75" w:rsidRDefault="00653A75" w:rsidP="002325DF">
      <w:r>
        <w:t>— </w:t>
      </w:r>
      <w:r w:rsidR="00E055BD" w:rsidRPr="00C53CF1">
        <w:t>Ça se déroule</w:t>
      </w:r>
      <w:r>
        <w:t>.</w:t>
      </w:r>
    </w:p>
    <w:p w14:paraId="70E02D64" w14:textId="77777777" w:rsidR="00653A75" w:rsidRDefault="00E055BD" w:rsidP="002325DF">
      <w:r w:rsidRPr="00C53CF1">
        <w:t>Et votre âme</w:t>
      </w:r>
      <w:r w:rsidR="00653A75">
        <w:t> ?</w:t>
      </w:r>
    </w:p>
    <w:p w14:paraId="70E02D65" w14:textId="77777777" w:rsidR="00E055BD" w:rsidRPr="00C53CF1" w:rsidRDefault="00653A75" w:rsidP="002325DF">
      <w:r>
        <w:t>— </w:t>
      </w:r>
      <w:r w:rsidR="00E055BD" w:rsidRPr="00C53CF1">
        <w:t>Elle est malade</w:t>
      </w:r>
    </w:p>
    <w:p w14:paraId="70E02D66" w14:textId="77777777" w:rsidR="00D222E0" w:rsidRDefault="00D222E0" w:rsidP="002325DF">
      <w:r>
        <w:t>L</w:t>
      </w:r>
      <w:r w:rsidR="00E055BD" w:rsidRPr="00C53CF1">
        <w:t>e printemps était trop vert</w:t>
      </w:r>
    </w:p>
    <w:p w14:paraId="70E02D67" w14:textId="77777777" w:rsidR="00653A75" w:rsidRDefault="00D222E0" w:rsidP="002325DF">
      <w:r>
        <w:t>E</w:t>
      </w:r>
      <w:r w:rsidR="00E055BD" w:rsidRPr="00C53CF1">
        <w:t>lle a mangé trop de salade</w:t>
      </w:r>
      <w:r w:rsidR="00653A75">
        <w:t>.</w:t>
      </w:r>
    </w:p>
    <w:p w14:paraId="70E02D68" w14:textId="77777777" w:rsidR="00D72EF1" w:rsidRPr="00D222E0" w:rsidRDefault="00E055BD" w:rsidP="002325DF">
      <w:pPr>
        <w:pStyle w:val="Auteur"/>
      </w:pPr>
      <w:r w:rsidRPr="00D222E0">
        <w:t>Jean Tardieu</w:t>
      </w:r>
    </w:p>
    <w:p w14:paraId="70E02D69" w14:textId="77777777" w:rsidR="009C7652" w:rsidRPr="00D222E0" w:rsidRDefault="00E811C4" w:rsidP="00E811C4">
      <w:pPr>
        <w:pStyle w:val="Notation"/>
      </w:pPr>
      <w:bookmarkStart w:id="104" w:name="bookmark186"/>
      <w:r>
        <w:lastRenderedPageBreak/>
        <w:tab/>
      </w:r>
      <w:r w:rsidR="009C7652" w:rsidRPr="00D222E0">
        <w:t>6 points</w:t>
      </w:r>
    </w:p>
    <w:p w14:paraId="70E02D6A" w14:textId="77777777" w:rsidR="00D222E0" w:rsidRPr="00D222E0" w:rsidRDefault="00E055BD" w:rsidP="002325DF">
      <w:pPr>
        <w:pStyle w:val="Titre1"/>
      </w:pPr>
      <w:r w:rsidRPr="00D222E0">
        <w:t>C</w:t>
      </w:r>
      <w:r w:rsidR="00653A75">
        <w:t>’</w:t>
      </w:r>
      <w:r w:rsidRPr="00D222E0">
        <w:t>est demain dimanche</w:t>
      </w:r>
    </w:p>
    <w:bookmarkEnd w:id="104"/>
    <w:p w14:paraId="70E02D6B" w14:textId="77777777" w:rsidR="00D222E0" w:rsidRDefault="00E055BD" w:rsidP="002325DF">
      <w:r w:rsidRPr="00D222E0">
        <w:t>Il faut ap</w:t>
      </w:r>
      <w:r w:rsidR="00D222E0">
        <w:t>prendre à sourire</w:t>
      </w:r>
    </w:p>
    <w:p w14:paraId="70E02D6C" w14:textId="77777777" w:rsidR="00D222E0" w:rsidRDefault="00D222E0" w:rsidP="002325DF">
      <w:r>
        <w:t>Même quand le temps est gris</w:t>
      </w:r>
    </w:p>
    <w:p w14:paraId="70E02D6D" w14:textId="77777777" w:rsidR="00D222E0" w:rsidRDefault="00E055BD" w:rsidP="002325DF">
      <w:r w:rsidRPr="00D222E0">
        <w:t>Pourquoi pleurer aujourd</w:t>
      </w:r>
      <w:r w:rsidR="00653A75">
        <w:t>’</w:t>
      </w:r>
      <w:r w:rsidR="00D222E0">
        <w:t>hui</w:t>
      </w:r>
    </w:p>
    <w:p w14:paraId="70E02D6E" w14:textId="77777777" w:rsidR="00D222E0" w:rsidRDefault="00E055BD" w:rsidP="002325DF">
      <w:r w:rsidRPr="00D222E0">
        <w:t>Quand le soleil brille</w:t>
      </w:r>
    </w:p>
    <w:p w14:paraId="70E02D6F" w14:textId="77777777" w:rsidR="00D222E0" w:rsidRDefault="00E055BD" w:rsidP="002325DF">
      <w:r w:rsidRPr="00D222E0">
        <w:t>C</w:t>
      </w:r>
      <w:r w:rsidR="00653A75">
        <w:t>’</w:t>
      </w:r>
      <w:r w:rsidRPr="00D222E0">
        <w:t>est demain la fête des amis</w:t>
      </w:r>
    </w:p>
    <w:p w14:paraId="70E02D70" w14:textId="77777777" w:rsidR="00D222E0" w:rsidRDefault="00E055BD" w:rsidP="002325DF">
      <w:r w:rsidRPr="00D222E0">
        <w:t>Des grenouilles et des oiseaux</w:t>
      </w:r>
    </w:p>
    <w:p w14:paraId="70E02D71" w14:textId="77777777" w:rsidR="00D222E0" w:rsidRDefault="00E055BD" w:rsidP="002325DF">
      <w:r w:rsidRPr="00D222E0">
        <w:t>Des champignons des escargots</w:t>
      </w:r>
    </w:p>
    <w:p w14:paraId="70E02D72" w14:textId="77777777" w:rsidR="00D222E0" w:rsidRDefault="00E055BD" w:rsidP="002325DF">
      <w:r w:rsidRPr="00D222E0">
        <w:t>N</w:t>
      </w:r>
      <w:r w:rsidR="00653A75">
        <w:t>’</w:t>
      </w:r>
      <w:r w:rsidRPr="00D222E0">
        <w:t>oublions pas les insectes les mouches et les coccinelles</w:t>
      </w:r>
    </w:p>
    <w:p w14:paraId="70E02D73" w14:textId="77777777" w:rsidR="00D222E0" w:rsidRDefault="00E055BD" w:rsidP="002325DF">
      <w:r w:rsidRPr="00D222E0">
        <w:t>Et tout à l</w:t>
      </w:r>
      <w:r w:rsidR="00653A75">
        <w:t>’</w:t>
      </w:r>
      <w:r w:rsidRPr="00D222E0">
        <w:t>heure à midi</w:t>
      </w:r>
    </w:p>
    <w:p w14:paraId="70E02D74" w14:textId="77777777" w:rsidR="00D222E0" w:rsidRDefault="00E055BD" w:rsidP="002325DF">
      <w:r w:rsidRPr="00D222E0">
        <w:t>J</w:t>
      </w:r>
      <w:r w:rsidR="00653A75">
        <w:t>’</w:t>
      </w:r>
      <w:r w:rsidRPr="00D222E0">
        <w:t>attendrai l</w:t>
      </w:r>
      <w:r w:rsidR="00653A75">
        <w:t>’</w:t>
      </w:r>
      <w:r w:rsidR="00D222E0">
        <w:t>arc-en-ciel</w:t>
      </w:r>
    </w:p>
    <w:p w14:paraId="70E02D75" w14:textId="77777777" w:rsidR="00D222E0" w:rsidRDefault="00E055BD" w:rsidP="002325DF">
      <w:r w:rsidRPr="00D222E0">
        <w:t>Violet indigo bleu vert jaune orange et rouge</w:t>
      </w:r>
    </w:p>
    <w:p w14:paraId="70E02D76" w14:textId="77777777" w:rsidR="00E055BD" w:rsidRPr="00D222E0" w:rsidRDefault="00E055BD" w:rsidP="002325DF">
      <w:r w:rsidRPr="00D222E0">
        <w:t>Et nous jouerons à la marelle</w:t>
      </w:r>
    </w:p>
    <w:p w14:paraId="70E02D77" w14:textId="77777777" w:rsidR="00E055BD" w:rsidRPr="00D222E0" w:rsidRDefault="00E055BD" w:rsidP="002325DF">
      <w:pPr>
        <w:pStyle w:val="Auteur"/>
      </w:pPr>
      <w:r w:rsidRPr="00D222E0">
        <w:t>Philippe Soupault</w:t>
      </w:r>
    </w:p>
    <w:p w14:paraId="70E02D78" w14:textId="51DD69B0" w:rsidR="009C7652" w:rsidRPr="00D222E0" w:rsidRDefault="00E811C4" w:rsidP="00E811C4">
      <w:pPr>
        <w:pStyle w:val="Notation"/>
      </w:pPr>
      <w:r>
        <w:lastRenderedPageBreak/>
        <w:tab/>
      </w:r>
      <w:r w:rsidR="00B7325D">
        <w:t>8</w:t>
      </w:r>
      <w:r w:rsidR="009C7652" w:rsidRPr="00D222E0">
        <w:t xml:space="preserve"> points</w:t>
      </w:r>
    </w:p>
    <w:p w14:paraId="70E02D79" w14:textId="77777777" w:rsidR="00D222E0" w:rsidRPr="00D222E0" w:rsidRDefault="00E055BD" w:rsidP="002325DF">
      <w:pPr>
        <w:pStyle w:val="Titre1"/>
      </w:pPr>
      <w:r w:rsidRPr="00D222E0">
        <w:t>Araignée</w:t>
      </w:r>
    </w:p>
    <w:p w14:paraId="70E02D7A" w14:textId="77777777" w:rsidR="00653A75" w:rsidRDefault="00E055BD" w:rsidP="002325DF">
      <w:r w:rsidRPr="00D222E0">
        <w:t>Araignée grise</w:t>
      </w:r>
      <w:r w:rsidR="00653A75">
        <w:t>,</w:t>
      </w:r>
    </w:p>
    <w:p w14:paraId="70E02D7B" w14:textId="77777777" w:rsidR="00653A75" w:rsidRDefault="00E055BD" w:rsidP="002325DF">
      <w:r w:rsidRPr="00D222E0">
        <w:t>Araignée d</w:t>
      </w:r>
      <w:r w:rsidR="00653A75">
        <w:t>’</w:t>
      </w:r>
      <w:r w:rsidRPr="00D222E0">
        <w:t>argent</w:t>
      </w:r>
      <w:r w:rsidR="00653A75">
        <w:t>,</w:t>
      </w:r>
    </w:p>
    <w:p w14:paraId="70E02D7C" w14:textId="77777777" w:rsidR="00D222E0" w:rsidRDefault="00D222E0" w:rsidP="002325DF">
      <w:r>
        <w:t>Ton échelle exquise</w:t>
      </w:r>
    </w:p>
    <w:p w14:paraId="70E02D7D" w14:textId="77777777" w:rsidR="00653A75" w:rsidRDefault="00E055BD" w:rsidP="002325DF">
      <w:r w:rsidRPr="00D222E0">
        <w:t>Tremble dans le vent</w:t>
      </w:r>
      <w:r w:rsidR="00653A75">
        <w:t>.</w:t>
      </w:r>
    </w:p>
    <w:p w14:paraId="70E02D7E" w14:textId="77777777" w:rsidR="00D222E0" w:rsidRPr="00D222E0" w:rsidRDefault="00D222E0" w:rsidP="002325DF"/>
    <w:p w14:paraId="70E02D7F" w14:textId="77777777" w:rsidR="00D222E0" w:rsidRDefault="00E055BD" w:rsidP="002325DF">
      <w:r w:rsidRPr="00D222E0">
        <w:t>Toile d</w:t>
      </w:r>
      <w:r w:rsidR="00653A75">
        <w:t>’</w:t>
      </w:r>
      <w:r w:rsidR="00D222E0">
        <w:t>araignée</w:t>
      </w:r>
    </w:p>
    <w:p w14:paraId="70E02D80" w14:textId="77777777" w:rsidR="00D222E0" w:rsidRDefault="00E055BD" w:rsidP="002325DF">
      <w:r w:rsidRPr="00D222E0">
        <w:t>Émer</w:t>
      </w:r>
      <w:r w:rsidR="00D222E0">
        <w:t>veillement</w:t>
      </w:r>
    </w:p>
    <w:p w14:paraId="70E02D81" w14:textId="77777777" w:rsidR="00D222E0" w:rsidRDefault="00D222E0" w:rsidP="002325DF">
      <w:r>
        <w:t>Lourde de rosée</w:t>
      </w:r>
    </w:p>
    <w:p w14:paraId="70E02D82" w14:textId="77777777" w:rsidR="00653A75" w:rsidRDefault="00E055BD" w:rsidP="002325DF">
      <w:r w:rsidRPr="00D222E0">
        <w:t>Dans le matin blanc</w:t>
      </w:r>
      <w:r w:rsidR="00653A75">
        <w:t> !</w:t>
      </w:r>
    </w:p>
    <w:p w14:paraId="70E02D83" w14:textId="77777777" w:rsidR="00D222E0" w:rsidRPr="00D222E0" w:rsidRDefault="00D222E0" w:rsidP="002325DF"/>
    <w:p w14:paraId="70E02D84" w14:textId="77777777" w:rsidR="00D222E0" w:rsidRDefault="00D222E0" w:rsidP="002325DF">
      <w:r>
        <w:t>Ouvrage subtil</w:t>
      </w:r>
    </w:p>
    <w:p w14:paraId="70E02D85" w14:textId="77777777" w:rsidR="00D222E0" w:rsidRDefault="00D222E0" w:rsidP="002325DF">
      <w:r>
        <w:t>Qui frissonne et ploie</w:t>
      </w:r>
    </w:p>
    <w:p w14:paraId="70E02D86" w14:textId="01011D65" w:rsidR="00653A75" w:rsidRDefault="00B7325D" w:rsidP="002325DF">
      <w:r>
        <w:t>O</w:t>
      </w:r>
      <w:r w:rsidR="00E055BD" w:rsidRPr="00D222E0">
        <w:t xml:space="preserve"> maison de fil</w:t>
      </w:r>
      <w:r w:rsidR="00653A75">
        <w:t>.</w:t>
      </w:r>
    </w:p>
    <w:p w14:paraId="70E02D87" w14:textId="77777777" w:rsidR="00653A75" w:rsidRDefault="00E055BD" w:rsidP="002325DF">
      <w:r w:rsidRPr="00D222E0">
        <w:t>Escalier de soie</w:t>
      </w:r>
      <w:r w:rsidR="00653A75">
        <w:t>.</w:t>
      </w:r>
    </w:p>
    <w:p w14:paraId="70E02D88" w14:textId="77777777" w:rsidR="00D222E0" w:rsidRPr="00D222E0" w:rsidRDefault="00D222E0" w:rsidP="002325DF"/>
    <w:p w14:paraId="70E02D89" w14:textId="77777777" w:rsidR="00653A75" w:rsidRDefault="00E055BD" w:rsidP="002325DF">
      <w:r w:rsidRPr="00D222E0">
        <w:t>Araignée grise</w:t>
      </w:r>
      <w:r w:rsidR="00653A75">
        <w:t>,</w:t>
      </w:r>
    </w:p>
    <w:p w14:paraId="70E02D8A" w14:textId="77777777" w:rsidR="00653A75" w:rsidRDefault="00E055BD" w:rsidP="002325DF">
      <w:r w:rsidRPr="00D222E0">
        <w:t>Araignée d</w:t>
      </w:r>
      <w:r w:rsidR="00653A75">
        <w:t>’</w:t>
      </w:r>
      <w:r w:rsidRPr="00D222E0">
        <w:t>argent</w:t>
      </w:r>
      <w:r w:rsidR="00653A75">
        <w:t>,</w:t>
      </w:r>
    </w:p>
    <w:p w14:paraId="70E02D8B" w14:textId="77777777" w:rsidR="00D222E0" w:rsidRDefault="00E055BD" w:rsidP="002325DF">
      <w:r w:rsidRPr="00D222E0">
        <w:t>Ton échelle exquise</w:t>
      </w:r>
    </w:p>
    <w:p w14:paraId="70E02D8C" w14:textId="77777777" w:rsidR="00653A75" w:rsidRDefault="00E055BD" w:rsidP="002325DF">
      <w:r w:rsidRPr="00D222E0">
        <w:t>Tremble dans le vent</w:t>
      </w:r>
      <w:r w:rsidR="00653A75">
        <w:t>.</w:t>
      </w:r>
    </w:p>
    <w:p w14:paraId="70E02D8D" w14:textId="77777777" w:rsidR="00D72EF1" w:rsidRPr="00D222E0" w:rsidRDefault="00E055BD" w:rsidP="002325DF">
      <w:pPr>
        <w:pStyle w:val="Auteur"/>
      </w:pPr>
      <w:r w:rsidRPr="00D222E0">
        <w:t>Madeleine Ley</w:t>
      </w:r>
      <w:bookmarkStart w:id="105" w:name="bookmark187"/>
    </w:p>
    <w:p w14:paraId="70E02D8E" w14:textId="77777777" w:rsidR="009C7652" w:rsidRPr="00D222E0" w:rsidRDefault="00E811C4" w:rsidP="00E811C4">
      <w:pPr>
        <w:pStyle w:val="Notation"/>
      </w:pPr>
      <w:r>
        <w:lastRenderedPageBreak/>
        <w:tab/>
      </w:r>
      <w:r w:rsidR="009C7652" w:rsidRPr="00D222E0">
        <w:t>12 points</w:t>
      </w:r>
    </w:p>
    <w:p w14:paraId="70E02D8F" w14:textId="77777777" w:rsidR="00D222E0" w:rsidRPr="00D222E0" w:rsidRDefault="00E055BD" w:rsidP="002325DF">
      <w:pPr>
        <w:pStyle w:val="Titre1"/>
      </w:pPr>
      <w:r w:rsidRPr="00D222E0">
        <w:t>Chanson du chat</w:t>
      </w:r>
    </w:p>
    <w:bookmarkEnd w:id="105"/>
    <w:p w14:paraId="70E02D90" w14:textId="77777777" w:rsidR="00653A75" w:rsidRDefault="00E055BD" w:rsidP="002325DF">
      <w:r w:rsidRPr="00D222E0">
        <w:t>Chat</w:t>
      </w:r>
      <w:r w:rsidR="00653A75">
        <w:t xml:space="preserve">, </w:t>
      </w:r>
      <w:r w:rsidRPr="00D222E0">
        <w:t>chat</w:t>
      </w:r>
      <w:r w:rsidR="00653A75">
        <w:t xml:space="preserve">, </w:t>
      </w:r>
      <w:r w:rsidRPr="00D222E0">
        <w:t>chat</w:t>
      </w:r>
      <w:r w:rsidR="00653A75">
        <w:t>,</w:t>
      </w:r>
    </w:p>
    <w:p w14:paraId="70E02D91" w14:textId="77777777" w:rsidR="00D222E0" w:rsidRDefault="00E055BD" w:rsidP="002325DF">
      <w:r w:rsidRPr="00D222E0">
        <w:t>Chat noir</w:t>
      </w:r>
      <w:r w:rsidR="00653A75">
        <w:t xml:space="preserve">, </w:t>
      </w:r>
      <w:r w:rsidRPr="00D222E0">
        <w:t>chat blanc</w:t>
      </w:r>
      <w:r w:rsidR="00653A75">
        <w:t xml:space="preserve">, </w:t>
      </w:r>
      <w:r w:rsidR="00D222E0">
        <w:t>chat gris</w:t>
      </w:r>
    </w:p>
    <w:p w14:paraId="70E02D92" w14:textId="77777777" w:rsidR="00D222E0" w:rsidRDefault="00E055BD" w:rsidP="002325DF">
      <w:r w:rsidRPr="00D222E0">
        <w:t>Charmant chat couché</w:t>
      </w:r>
    </w:p>
    <w:p w14:paraId="70E02D93" w14:textId="77777777" w:rsidR="00653A75" w:rsidRDefault="00E055BD" w:rsidP="002325DF">
      <w:r w:rsidRPr="00D222E0">
        <w:t>Chat</w:t>
      </w:r>
      <w:r w:rsidR="00653A75">
        <w:t xml:space="preserve">, </w:t>
      </w:r>
      <w:r w:rsidRPr="00D222E0">
        <w:t>chat</w:t>
      </w:r>
      <w:r w:rsidR="00653A75">
        <w:t xml:space="preserve">, </w:t>
      </w:r>
      <w:r w:rsidRPr="00D222E0">
        <w:t>chat</w:t>
      </w:r>
      <w:r w:rsidR="00653A75">
        <w:t>,</w:t>
      </w:r>
    </w:p>
    <w:p w14:paraId="70E02D94" w14:textId="77777777" w:rsidR="00D222E0" w:rsidRDefault="00E055BD" w:rsidP="002325DF">
      <w:r w:rsidRPr="00D222E0">
        <w:t>N</w:t>
      </w:r>
      <w:r w:rsidR="00653A75">
        <w:t>’</w:t>
      </w:r>
      <w:r w:rsidRPr="00D222E0">
        <w:t>entends-tu pas les souris</w:t>
      </w:r>
    </w:p>
    <w:p w14:paraId="70E02D95" w14:textId="77777777" w:rsidR="00D222E0" w:rsidRDefault="00E055BD" w:rsidP="002325DF">
      <w:r w:rsidRPr="00D222E0">
        <w:t>Danser à trois des entrechats</w:t>
      </w:r>
    </w:p>
    <w:p w14:paraId="70E02D96" w14:textId="77777777" w:rsidR="00653A75" w:rsidRDefault="00E055BD" w:rsidP="002325DF">
      <w:r w:rsidRPr="00D222E0">
        <w:t>Sur le plancher</w:t>
      </w:r>
      <w:r w:rsidR="00653A75">
        <w:t> ?</w:t>
      </w:r>
    </w:p>
    <w:p w14:paraId="70E02D97" w14:textId="77777777" w:rsidR="00653A75" w:rsidRDefault="00E055BD" w:rsidP="002325DF">
      <w:r w:rsidRPr="00D222E0">
        <w:t>Le bourgeois ronfle dans son lit</w:t>
      </w:r>
      <w:r w:rsidR="00653A75">
        <w:t>,</w:t>
      </w:r>
    </w:p>
    <w:p w14:paraId="70E02D98" w14:textId="77777777" w:rsidR="00653A75" w:rsidRDefault="00E055BD" w:rsidP="002325DF">
      <w:r w:rsidRPr="00D222E0">
        <w:t>De son bonnet de coton coiffé</w:t>
      </w:r>
      <w:r w:rsidR="00653A75">
        <w:t>,</w:t>
      </w:r>
    </w:p>
    <w:p w14:paraId="70E02D99" w14:textId="77777777" w:rsidR="00653A75" w:rsidRDefault="00E055BD" w:rsidP="002325DF">
      <w:r w:rsidRPr="00D222E0">
        <w:t>Et la lune regarde à la vitre</w:t>
      </w:r>
      <w:r w:rsidR="00653A75">
        <w:t>.</w:t>
      </w:r>
    </w:p>
    <w:p w14:paraId="70E02D9A" w14:textId="77777777" w:rsidR="00653A75" w:rsidRDefault="00E055BD" w:rsidP="002325DF">
      <w:r w:rsidRPr="00D222E0">
        <w:t>Dansez souris</w:t>
      </w:r>
      <w:r w:rsidR="00653A75">
        <w:t xml:space="preserve">, </w:t>
      </w:r>
      <w:r w:rsidRPr="00D222E0">
        <w:t>dansez jolies</w:t>
      </w:r>
      <w:r w:rsidR="00653A75">
        <w:t>,</w:t>
      </w:r>
    </w:p>
    <w:p w14:paraId="70E02D9B" w14:textId="77777777" w:rsidR="00E055BD" w:rsidRPr="00D222E0" w:rsidRDefault="00E055BD" w:rsidP="002325DF">
      <w:r w:rsidRPr="00D222E0">
        <w:t>Dansez vite</w:t>
      </w:r>
    </w:p>
    <w:p w14:paraId="70E02D9C" w14:textId="77777777" w:rsidR="00653A75" w:rsidRDefault="00E055BD" w:rsidP="002325DF">
      <w:r w:rsidRPr="00D222E0">
        <w:t>En remuant vos fines queues de fées</w:t>
      </w:r>
      <w:r w:rsidR="00653A75">
        <w:t>.</w:t>
      </w:r>
    </w:p>
    <w:p w14:paraId="70E02D9D" w14:textId="77777777" w:rsidR="00653A75" w:rsidRDefault="00E055BD" w:rsidP="002325DF">
      <w:r w:rsidRPr="00D222E0">
        <w:t>Dansez sans musique tout à votre aise</w:t>
      </w:r>
      <w:r w:rsidR="00653A75">
        <w:t>,</w:t>
      </w:r>
    </w:p>
    <w:p w14:paraId="70E02D9E" w14:textId="77777777" w:rsidR="00653A75" w:rsidRDefault="00E055BD" w:rsidP="002325DF">
      <w:r w:rsidRPr="00D222E0">
        <w:t>A pas menus et drus</w:t>
      </w:r>
      <w:r w:rsidR="00653A75">
        <w:t>,</w:t>
      </w:r>
    </w:p>
    <w:p w14:paraId="70E02D9F" w14:textId="77777777" w:rsidR="00653A75" w:rsidRDefault="00E055BD" w:rsidP="002325DF">
      <w:r w:rsidRPr="00D222E0">
        <w:t>Au clair de lune qui vient de se lever</w:t>
      </w:r>
      <w:r w:rsidR="00653A75">
        <w:t>,</w:t>
      </w:r>
    </w:p>
    <w:p w14:paraId="70E02DA0" w14:textId="77777777" w:rsidR="00D222E0" w:rsidRDefault="00E055BD" w:rsidP="002325DF">
      <w:r w:rsidRPr="00D222E0">
        <w:t>Courez</w:t>
      </w:r>
      <w:r w:rsidR="00653A75">
        <w:t xml:space="preserve"> ; </w:t>
      </w:r>
      <w:r w:rsidRPr="00D222E0">
        <w:t>les sergents de la ville dans la rue</w:t>
      </w:r>
    </w:p>
    <w:p w14:paraId="70E02DA1" w14:textId="77777777" w:rsidR="00653A75" w:rsidRDefault="00E055BD" w:rsidP="002325DF">
      <w:r w:rsidRPr="00D222E0">
        <w:t>Font les cent pas sur le pavé</w:t>
      </w:r>
      <w:r w:rsidR="00653A75">
        <w:t> ;</w:t>
      </w:r>
    </w:p>
    <w:p w14:paraId="70E02DA2" w14:textId="77777777" w:rsidR="00E055BD" w:rsidRPr="00D222E0" w:rsidRDefault="00E055BD" w:rsidP="002325DF">
      <w:r w:rsidRPr="00D222E0">
        <w:t>Et tous les chats du vieux Paris</w:t>
      </w:r>
    </w:p>
    <w:p w14:paraId="70E02DA3" w14:textId="77777777" w:rsidR="00E055BD" w:rsidRPr="00D222E0" w:rsidRDefault="00E055BD" w:rsidP="002325DF">
      <w:r w:rsidRPr="00D222E0">
        <w:t>Dorment sur leurs chaises</w:t>
      </w:r>
    </w:p>
    <w:p w14:paraId="70E02DA4" w14:textId="77777777" w:rsidR="00653A75" w:rsidRDefault="00E055BD" w:rsidP="002325DF">
      <w:r w:rsidRPr="00D222E0">
        <w:t>Chats blancs</w:t>
      </w:r>
      <w:r w:rsidR="00653A75">
        <w:t xml:space="preserve">, </w:t>
      </w:r>
      <w:r w:rsidRPr="00D222E0">
        <w:t>chats noirs ou chats gris</w:t>
      </w:r>
      <w:r w:rsidR="00653A75">
        <w:t>.</w:t>
      </w:r>
    </w:p>
    <w:p w14:paraId="70E02DA5" w14:textId="77777777" w:rsidR="00E055BD" w:rsidRPr="00D222E0" w:rsidRDefault="00E055BD" w:rsidP="002325DF">
      <w:pPr>
        <w:pStyle w:val="Auteur"/>
      </w:pPr>
      <w:r w:rsidRPr="00D222E0">
        <w:t>Tristan Klingsor</w:t>
      </w:r>
    </w:p>
    <w:p w14:paraId="70E02DA6" w14:textId="77777777" w:rsidR="009C7652" w:rsidRPr="00D222E0" w:rsidRDefault="00E811C4" w:rsidP="00E811C4">
      <w:pPr>
        <w:pStyle w:val="Notation"/>
      </w:pPr>
      <w:bookmarkStart w:id="106" w:name="bookmark190"/>
      <w:r>
        <w:lastRenderedPageBreak/>
        <w:tab/>
      </w:r>
      <w:r w:rsidR="009C7652" w:rsidRPr="00D222E0">
        <w:t>10 points</w:t>
      </w:r>
    </w:p>
    <w:p w14:paraId="70E02DA7" w14:textId="77777777" w:rsidR="00D222E0" w:rsidRPr="00D222E0" w:rsidRDefault="00E055BD" w:rsidP="002325DF">
      <w:pPr>
        <w:pStyle w:val="Titre1"/>
      </w:pPr>
      <w:r w:rsidRPr="00D222E0">
        <w:t>Petite pomme</w:t>
      </w:r>
    </w:p>
    <w:bookmarkEnd w:id="106"/>
    <w:p w14:paraId="70E02DA8" w14:textId="77777777" w:rsidR="00D222E0" w:rsidRDefault="00E055BD" w:rsidP="002325DF">
      <w:r w:rsidRPr="00D222E0">
        <w:t>La petite pomme s</w:t>
      </w:r>
      <w:r w:rsidR="00653A75">
        <w:t>’</w:t>
      </w:r>
      <w:r w:rsidR="00D222E0">
        <w:t>ennuie</w:t>
      </w:r>
    </w:p>
    <w:p w14:paraId="70E02DA9" w14:textId="77777777" w:rsidR="00653A75" w:rsidRDefault="00E055BD" w:rsidP="002325DF">
      <w:r w:rsidRPr="00D222E0">
        <w:t>De n</w:t>
      </w:r>
      <w:r w:rsidR="00653A75">
        <w:t>’</w:t>
      </w:r>
      <w:r w:rsidRPr="00D222E0">
        <w:t>être pas encore cueillie</w:t>
      </w:r>
      <w:r w:rsidR="00653A75">
        <w:t>.</w:t>
      </w:r>
    </w:p>
    <w:p w14:paraId="70E02DAA" w14:textId="77777777" w:rsidR="00653A75" w:rsidRDefault="00E055BD" w:rsidP="002325DF">
      <w:r w:rsidRPr="00D222E0">
        <w:t>Les autres pommes sont parties</w:t>
      </w:r>
      <w:r w:rsidR="00653A75">
        <w:t>,</w:t>
      </w:r>
    </w:p>
    <w:p w14:paraId="70E02DAB" w14:textId="77777777" w:rsidR="00653A75" w:rsidRDefault="00E055BD" w:rsidP="002325DF">
      <w:r w:rsidRPr="00D222E0">
        <w:t>Petite pomme est sans amie</w:t>
      </w:r>
      <w:r w:rsidR="00653A75">
        <w:t>.</w:t>
      </w:r>
    </w:p>
    <w:p w14:paraId="70E02DAC" w14:textId="77777777" w:rsidR="00D222E0" w:rsidRPr="00D222E0" w:rsidRDefault="00D222E0" w:rsidP="002325DF"/>
    <w:p w14:paraId="70E02DAD" w14:textId="77777777" w:rsidR="00653A75" w:rsidRDefault="00E055BD" w:rsidP="002325DF">
      <w:r w:rsidRPr="00D222E0">
        <w:t>Comme il fait froid dans cet automne</w:t>
      </w:r>
      <w:r w:rsidR="00653A75">
        <w:t> !</w:t>
      </w:r>
    </w:p>
    <w:p w14:paraId="70E02DAE" w14:textId="77777777" w:rsidR="00653A75" w:rsidRDefault="00E055BD" w:rsidP="002325DF">
      <w:r w:rsidRPr="00D222E0">
        <w:t>Les jours sont courts</w:t>
      </w:r>
      <w:r w:rsidR="00653A75">
        <w:t xml:space="preserve"> ! </w:t>
      </w:r>
      <w:r w:rsidRPr="00D222E0">
        <w:t>Il va pleuvoir</w:t>
      </w:r>
      <w:r w:rsidR="00653A75">
        <w:t>.</w:t>
      </w:r>
    </w:p>
    <w:p w14:paraId="70E02DAF" w14:textId="77777777" w:rsidR="00D222E0" w:rsidRDefault="00E055BD" w:rsidP="002325DF">
      <w:r w:rsidRPr="00D222E0">
        <w:t>Comme on a peur au verger noir</w:t>
      </w:r>
    </w:p>
    <w:p w14:paraId="70E02DB0" w14:textId="77777777" w:rsidR="00653A75" w:rsidRDefault="00E055BD" w:rsidP="002325DF">
      <w:r w:rsidRPr="00D222E0">
        <w:t>Quand on est seule et qu</w:t>
      </w:r>
      <w:r w:rsidR="00653A75">
        <w:t>’</w:t>
      </w:r>
      <w:r w:rsidRPr="00D222E0">
        <w:t>on est pomme</w:t>
      </w:r>
      <w:r w:rsidR="00653A75">
        <w:t>.</w:t>
      </w:r>
    </w:p>
    <w:p w14:paraId="70E02DB1" w14:textId="77777777" w:rsidR="00D222E0" w:rsidRPr="00D222E0" w:rsidRDefault="00D222E0" w:rsidP="002325DF"/>
    <w:p w14:paraId="70E02DB2" w14:textId="77777777" w:rsidR="00653A75" w:rsidRDefault="00E055BD" w:rsidP="002325DF">
      <w:r w:rsidRPr="00D222E0">
        <w:t>Je n</w:t>
      </w:r>
      <w:r w:rsidR="00653A75">
        <w:t>’</w:t>
      </w:r>
      <w:r w:rsidRPr="00D222E0">
        <w:t>en puis plus viens me cueillir</w:t>
      </w:r>
      <w:r w:rsidR="00653A75">
        <w:t>,</w:t>
      </w:r>
    </w:p>
    <w:p w14:paraId="70E02DB3" w14:textId="77777777" w:rsidR="00653A75" w:rsidRDefault="00E055BD" w:rsidP="002325DF">
      <w:r w:rsidRPr="00D222E0">
        <w:t>Tu viens me cueillir Isabelle</w:t>
      </w:r>
      <w:r w:rsidR="00653A75">
        <w:t> ?</w:t>
      </w:r>
    </w:p>
    <w:p w14:paraId="70E02DB4" w14:textId="77777777" w:rsidR="00E055BD" w:rsidRPr="00D222E0" w:rsidRDefault="00E055BD" w:rsidP="002325DF">
      <w:r w:rsidRPr="00D222E0">
        <w:t>Comme c</w:t>
      </w:r>
      <w:r w:rsidR="00653A75">
        <w:t>’</w:t>
      </w:r>
      <w:r w:rsidRPr="00D222E0">
        <w:t>est triste de vieillir</w:t>
      </w:r>
    </w:p>
    <w:p w14:paraId="70E02DB5" w14:textId="77777777" w:rsidR="00653A75" w:rsidRDefault="00E055BD" w:rsidP="002325DF">
      <w:r w:rsidRPr="00D222E0">
        <w:t>Quand on est pomme et qu</w:t>
      </w:r>
      <w:r w:rsidR="00653A75">
        <w:t>’</w:t>
      </w:r>
      <w:r w:rsidRPr="00D222E0">
        <w:t>on est belle</w:t>
      </w:r>
      <w:r w:rsidR="00653A75">
        <w:t>.</w:t>
      </w:r>
    </w:p>
    <w:p w14:paraId="70E02DB6" w14:textId="77777777" w:rsidR="00D222E0" w:rsidRPr="00D222E0" w:rsidRDefault="00D222E0" w:rsidP="002325DF"/>
    <w:p w14:paraId="70E02DB7" w14:textId="77777777" w:rsidR="00653A75" w:rsidRDefault="00E055BD" w:rsidP="002325DF">
      <w:r w:rsidRPr="00D222E0">
        <w:t>Prends-moi doucement dans ta main</w:t>
      </w:r>
      <w:r w:rsidR="00653A75">
        <w:t>,</w:t>
      </w:r>
    </w:p>
    <w:p w14:paraId="70E02DB8" w14:textId="77777777" w:rsidR="00653A75" w:rsidRDefault="00E055BD" w:rsidP="002325DF">
      <w:r w:rsidRPr="00D222E0">
        <w:t>Mais fais-moi vivre une journée</w:t>
      </w:r>
      <w:r w:rsidR="00653A75">
        <w:t>,</w:t>
      </w:r>
    </w:p>
    <w:p w14:paraId="70E02DB9" w14:textId="77777777" w:rsidR="00D222E0" w:rsidRDefault="00E055BD" w:rsidP="002325DF">
      <w:r w:rsidRPr="00D222E0">
        <w:t>Bien au chaud sur ta cheminée</w:t>
      </w:r>
    </w:p>
    <w:p w14:paraId="70E02DBA" w14:textId="77777777" w:rsidR="00653A75" w:rsidRDefault="00E055BD" w:rsidP="002325DF">
      <w:r w:rsidRPr="00D222E0">
        <w:t>Et tu me mangeras demain</w:t>
      </w:r>
      <w:r w:rsidR="00653A75">
        <w:t>.</w:t>
      </w:r>
    </w:p>
    <w:p w14:paraId="70E02DBB" w14:textId="77777777" w:rsidR="00E055BD" w:rsidRPr="00D222E0" w:rsidRDefault="00E055BD" w:rsidP="002325DF">
      <w:pPr>
        <w:pStyle w:val="Auteur"/>
      </w:pPr>
      <w:r w:rsidRPr="00D222E0">
        <w:t>Géo Norge</w:t>
      </w:r>
    </w:p>
    <w:p w14:paraId="70E02DBC" w14:textId="63384531" w:rsidR="009C7652" w:rsidRDefault="00E811C4" w:rsidP="00E811C4">
      <w:pPr>
        <w:pStyle w:val="Notation"/>
      </w:pPr>
      <w:bookmarkStart w:id="107" w:name="bookmark191"/>
      <w:r>
        <w:lastRenderedPageBreak/>
        <w:tab/>
      </w:r>
      <w:r w:rsidR="00B7325D">
        <w:t>8</w:t>
      </w:r>
      <w:r w:rsidR="009C7652" w:rsidRPr="00D222E0">
        <w:t xml:space="preserve"> points</w:t>
      </w:r>
    </w:p>
    <w:p w14:paraId="70E02DBD" w14:textId="77777777" w:rsidR="00653A75" w:rsidRDefault="00E055BD" w:rsidP="002325DF">
      <w:pPr>
        <w:pStyle w:val="Titre1"/>
      </w:pPr>
      <w:r w:rsidRPr="00D222E0">
        <w:t>Un enfant a dit</w:t>
      </w:r>
    </w:p>
    <w:bookmarkEnd w:id="107"/>
    <w:p w14:paraId="70E02DBE" w14:textId="77777777" w:rsidR="002910BF" w:rsidRDefault="002910BF" w:rsidP="002325DF">
      <w:r>
        <w:t>Un enfant a dit</w:t>
      </w:r>
    </w:p>
    <w:p w14:paraId="70E02DBF" w14:textId="77777777" w:rsidR="002910BF" w:rsidRDefault="002910BF" w:rsidP="002325DF">
      <w:r>
        <w:t>Je sais des poèmes</w:t>
      </w:r>
    </w:p>
    <w:p w14:paraId="70E02DC0" w14:textId="77777777" w:rsidR="002910BF" w:rsidRDefault="002910BF" w:rsidP="002325DF">
      <w:r>
        <w:t>Un enfant a dit</w:t>
      </w:r>
    </w:p>
    <w:p w14:paraId="70E02DC1" w14:textId="77777777" w:rsidR="00E055BD" w:rsidRDefault="00E055BD" w:rsidP="002325DF">
      <w:proofErr w:type="spellStart"/>
      <w:r w:rsidRPr="00D222E0">
        <w:t>Ch</w:t>
      </w:r>
      <w:r w:rsidR="00653A75">
        <w:t>’</w:t>
      </w:r>
      <w:r w:rsidRPr="00D222E0">
        <w:t>sais</w:t>
      </w:r>
      <w:proofErr w:type="spellEnd"/>
      <w:r w:rsidRPr="00D222E0">
        <w:t xml:space="preserve"> des </w:t>
      </w:r>
      <w:proofErr w:type="spellStart"/>
      <w:r w:rsidRPr="00D222E0">
        <w:t>poasies</w:t>
      </w:r>
      <w:proofErr w:type="spellEnd"/>
    </w:p>
    <w:p w14:paraId="70E02DC2" w14:textId="77777777" w:rsidR="002910BF" w:rsidRPr="00D222E0" w:rsidRDefault="002910BF" w:rsidP="002325DF"/>
    <w:p w14:paraId="70E02DC3" w14:textId="77777777" w:rsidR="002910BF" w:rsidRDefault="002910BF" w:rsidP="002325DF">
      <w:r>
        <w:t>Un enfant a dit</w:t>
      </w:r>
    </w:p>
    <w:p w14:paraId="70E02DC4" w14:textId="77777777" w:rsidR="002910BF" w:rsidRDefault="00E055BD" w:rsidP="002325DF">
      <w:r w:rsidRPr="00D222E0">
        <w:t>Mon cœur est plein d</w:t>
      </w:r>
      <w:r w:rsidR="00653A75">
        <w:t>’</w:t>
      </w:r>
      <w:r w:rsidR="002910BF">
        <w:t>elles</w:t>
      </w:r>
    </w:p>
    <w:p w14:paraId="70E02DC5" w14:textId="77777777" w:rsidR="002910BF" w:rsidRDefault="002910BF" w:rsidP="002325DF">
      <w:r>
        <w:t>Un enfant a dit</w:t>
      </w:r>
    </w:p>
    <w:p w14:paraId="70E02DC6" w14:textId="77777777" w:rsidR="00653A75" w:rsidRDefault="00E055BD" w:rsidP="002325DF">
      <w:r w:rsidRPr="00D222E0">
        <w:t>Par cœur</w:t>
      </w:r>
      <w:r w:rsidR="00653A75">
        <w:t xml:space="preserve">, </w:t>
      </w:r>
      <w:r w:rsidRPr="00D222E0">
        <w:t>ça suffit</w:t>
      </w:r>
      <w:r w:rsidR="00653A75">
        <w:t>.</w:t>
      </w:r>
    </w:p>
    <w:p w14:paraId="70E02DC7" w14:textId="77777777" w:rsidR="002910BF" w:rsidRPr="00D222E0" w:rsidRDefault="002910BF" w:rsidP="002325DF"/>
    <w:p w14:paraId="70E02DC8" w14:textId="77777777" w:rsidR="00E055BD" w:rsidRPr="00D222E0" w:rsidRDefault="00E055BD" w:rsidP="002325DF">
      <w:r w:rsidRPr="00D222E0">
        <w:t>Un enfant a dit</w:t>
      </w:r>
    </w:p>
    <w:p w14:paraId="70E02DC9" w14:textId="77777777" w:rsidR="00E055BD" w:rsidRPr="00D222E0" w:rsidRDefault="00E055BD" w:rsidP="002325DF">
      <w:r w:rsidRPr="00D222E0">
        <w:t>Ils en savent des choses</w:t>
      </w:r>
    </w:p>
    <w:p w14:paraId="70E02DCA" w14:textId="77777777" w:rsidR="00E055BD" w:rsidRPr="00D222E0" w:rsidRDefault="00E055BD" w:rsidP="002325DF">
      <w:r w:rsidRPr="00D222E0">
        <w:t>Un enfant a dit</w:t>
      </w:r>
    </w:p>
    <w:p w14:paraId="70E02DCB" w14:textId="77777777" w:rsidR="00653A75" w:rsidRDefault="00E055BD" w:rsidP="002325DF">
      <w:r w:rsidRPr="00D222E0">
        <w:t>Et tout par écrit</w:t>
      </w:r>
      <w:r w:rsidR="00653A75">
        <w:t>.</w:t>
      </w:r>
    </w:p>
    <w:p w14:paraId="70E02DCC" w14:textId="77777777" w:rsidR="002910BF" w:rsidRPr="00D222E0" w:rsidRDefault="002910BF" w:rsidP="002325DF"/>
    <w:p w14:paraId="70E02DCD" w14:textId="77777777" w:rsidR="002910BF" w:rsidRDefault="00E055BD" w:rsidP="002325DF">
      <w:r w:rsidRPr="00D222E0">
        <w:t>Si l</w:t>
      </w:r>
      <w:r w:rsidR="00653A75">
        <w:t>’</w:t>
      </w:r>
      <w:r w:rsidR="002910BF">
        <w:t>poète pouvait</w:t>
      </w:r>
    </w:p>
    <w:p w14:paraId="70E02DCE" w14:textId="77777777" w:rsidR="002910BF" w:rsidRDefault="00E055BD" w:rsidP="002325DF">
      <w:r w:rsidRPr="00D222E0">
        <w:t>S</w:t>
      </w:r>
      <w:r w:rsidR="00653A75">
        <w:t>’</w:t>
      </w:r>
      <w:r w:rsidRPr="00D222E0">
        <w:t xml:space="preserve">enfuir à </w:t>
      </w:r>
      <w:proofErr w:type="spellStart"/>
      <w:r w:rsidRPr="00D222E0">
        <w:t>tire-d</w:t>
      </w:r>
      <w:r w:rsidR="00653A75">
        <w:t>’</w:t>
      </w:r>
      <w:r w:rsidR="002910BF">
        <w:t>ailes</w:t>
      </w:r>
      <w:proofErr w:type="spellEnd"/>
    </w:p>
    <w:p w14:paraId="70E02DCF" w14:textId="77777777" w:rsidR="002910BF" w:rsidRDefault="002910BF" w:rsidP="002325DF">
      <w:r>
        <w:t>Les enfants voudraient</w:t>
      </w:r>
    </w:p>
    <w:p w14:paraId="70E02DD0" w14:textId="77777777" w:rsidR="00653A75" w:rsidRDefault="00E055BD" w:rsidP="002325DF">
      <w:r w:rsidRPr="00D222E0">
        <w:t>Partir avec lui</w:t>
      </w:r>
      <w:r w:rsidR="00653A75">
        <w:t>.</w:t>
      </w:r>
    </w:p>
    <w:p w14:paraId="70E02DD1" w14:textId="77777777" w:rsidR="00E055BD" w:rsidRPr="002910BF" w:rsidRDefault="00E055BD" w:rsidP="002325DF">
      <w:pPr>
        <w:pStyle w:val="Auteur"/>
      </w:pPr>
      <w:r w:rsidRPr="002910BF">
        <w:t>Raymond Queneau</w:t>
      </w:r>
    </w:p>
    <w:p w14:paraId="70E02DD2" w14:textId="77777777" w:rsidR="009C7652" w:rsidRPr="00585213" w:rsidRDefault="00E811C4" w:rsidP="00E811C4">
      <w:pPr>
        <w:pStyle w:val="Notation"/>
      </w:pPr>
      <w:bookmarkStart w:id="108" w:name="bookmark192"/>
      <w:r>
        <w:lastRenderedPageBreak/>
        <w:tab/>
      </w:r>
      <w:r w:rsidR="009C7652" w:rsidRPr="00585213">
        <w:t>8 points</w:t>
      </w:r>
    </w:p>
    <w:p w14:paraId="70E02DD3" w14:textId="77777777" w:rsidR="002910BF" w:rsidRPr="002910BF" w:rsidRDefault="00E055BD" w:rsidP="002325DF">
      <w:pPr>
        <w:pStyle w:val="Titre1"/>
      </w:pPr>
      <w:r w:rsidRPr="002910BF">
        <w:t>Le cheval chante</w:t>
      </w:r>
    </w:p>
    <w:bookmarkEnd w:id="108"/>
    <w:p w14:paraId="70E02DD4" w14:textId="77777777" w:rsidR="00653A75" w:rsidRDefault="00E055BD" w:rsidP="002325DF">
      <w:r w:rsidRPr="00585213">
        <w:t>Le cheval chante</w:t>
      </w:r>
      <w:r w:rsidR="00653A75">
        <w:t>.</w:t>
      </w:r>
    </w:p>
    <w:p w14:paraId="70E02DD5" w14:textId="77777777" w:rsidR="00653A75" w:rsidRDefault="00E055BD" w:rsidP="002325DF">
      <w:r w:rsidRPr="00585213">
        <w:t>Le hibou miaule</w:t>
      </w:r>
      <w:r w:rsidR="00653A75">
        <w:t>.</w:t>
      </w:r>
    </w:p>
    <w:p w14:paraId="70E02DD6" w14:textId="77777777" w:rsidR="00653A75" w:rsidRDefault="00E055BD" w:rsidP="002325DF">
      <w:r w:rsidRPr="00585213">
        <w:t>L</w:t>
      </w:r>
      <w:r w:rsidR="00653A75">
        <w:t>’</w:t>
      </w:r>
      <w:r w:rsidRPr="00585213">
        <w:t>âne gazouille</w:t>
      </w:r>
      <w:r w:rsidR="00653A75">
        <w:t>.</w:t>
      </w:r>
    </w:p>
    <w:p w14:paraId="70E02DD7" w14:textId="77777777" w:rsidR="00653A75" w:rsidRDefault="00E055BD" w:rsidP="002325DF">
      <w:r w:rsidRPr="00585213">
        <w:t>Le ruisseau hennit</w:t>
      </w:r>
      <w:r w:rsidR="00653A75">
        <w:t>.</w:t>
      </w:r>
    </w:p>
    <w:p w14:paraId="70E02DD8" w14:textId="77777777" w:rsidR="00653A75" w:rsidRDefault="00653A75" w:rsidP="002325DF">
      <w:r>
        <w:t>— </w:t>
      </w:r>
      <w:r w:rsidR="00E055BD" w:rsidRPr="00585213">
        <w:t>C</w:t>
      </w:r>
      <w:r>
        <w:t>’</w:t>
      </w:r>
      <w:r w:rsidR="00E055BD" w:rsidRPr="00585213">
        <w:t>est bien</w:t>
      </w:r>
      <w:r>
        <w:t xml:space="preserve">, </w:t>
      </w:r>
      <w:r w:rsidR="00E055BD" w:rsidRPr="00585213">
        <w:t>mon enfant</w:t>
      </w:r>
      <w:r>
        <w:t xml:space="preserve"> : </w:t>
      </w:r>
      <w:r w:rsidR="00E055BD" w:rsidRPr="00585213">
        <w:t>joue avec les mots</w:t>
      </w:r>
      <w:r>
        <w:t>.</w:t>
      </w:r>
    </w:p>
    <w:p w14:paraId="70E02DD9" w14:textId="77777777" w:rsidR="00585213" w:rsidRPr="00585213" w:rsidRDefault="00585213" w:rsidP="002325DF"/>
    <w:p w14:paraId="70E02DDA" w14:textId="77777777" w:rsidR="00653A75" w:rsidRDefault="00E055BD" w:rsidP="002325DF">
      <w:r w:rsidRPr="00585213">
        <w:t>Le triangle est rond</w:t>
      </w:r>
      <w:r w:rsidR="00653A75">
        <w:t>.</w:t>
      </w:r>
    </w:p>
    <w:p w14:paraId="70E02DDB" w14:textId="77777777" w:rsidR="00653A75" w:rsidRDefault="00E055BD" w:rsidP="002325DF">
      <w:r w:rsidRPr="00585213">
        <w:t>La neige est chaude</w:t>
      </w:r>
      <w:r w:rsidR="00653A75">
        <w:t>.</w:t>
      </w:r>
    </w:p>
    <w:p w14:paraId="70E02DDC" w14:textId="77777777" w:rsidR="00653A75" w:rsidRDefault="00E055BD" w:rsidP="002325DF">
      <w:r w:rsidRPr="00585213">
        <w:t>Le soleil est bleu</w:t>
      </w:r>
      <w:r w:rsidR="00653A75">
        <w:t>.</w:t>
      </w:r>
    </w:p>
    <w:p w14:paraId="70E02DDD" w14:textId="77777777" w:rsidR="00653A75" w:rsidRDefault="00E055BD" w:rsidP="002325DF">
      <w:r w:rsidRPr="00585213">
        <w:t>La maison voyage</w:t>
      </w:r>
      <w:r w:rsidR="00653A75">
        <w:t>.</w:t>
      </w:r>
    </w:p>
    <w:p w14:paraId="70E02DDE" w14:textId="77777777" w:rsidR="00653A75" w:rsidRDefault="00653A75" w:rsidP="002325DF">
      <w:r>
        <w:t>— </w:t>
      </w:r>
      <w:r w:rsidR="00E055BD" w:rsidRPr="00585213">
        <w:t>Tu as de la chance</w:t>
      </w:r>
      <w:r>
        <w:t xml:space="preserve"> : </w:t>
      </w:r>
      <w:r w:rsidR="00E055BD" w:rsidRPr="00585213">
        <w:t>les mots sont amicaux et généreux</w:t>
      </w:r>
      <w:r>
        <w:t>.</w:t>
      </w:r>
    </w:p>
    <w:p w14:paraId="70E02DDF" w14:textId="77777777" w:rsidR="00585213" w:rsidRDefault="00585213" w:rsidP="002325DF"/>
    <w:p w14:paraId="70E02DE0" w14:textId="77777777" w:rsidR="00653A75" w:rsidRDefault="00E055BD" w:rsidP="002325DF">
      <w:r w:rsidRPr="00585213">
        <w:t>Le poisson plane</w:t>
      </w:r>
      <w:r w:rsidR="00653A75">
        <w:t>.</w:t>
      </w:r>
    </w:p>
    <w:p w14:paraId="70E02DE1" w14:textId="77777777" w:rsidR="00653A75" w:rsidRDefault="00E055BD" w:rsidP="002325DF">
      <w:r w:rsidRPr="00585213">
        <w:t>La baleine court</w:t>
      </w:r>
      <w:r w:rsidR="00653A75">
        <w:t>.</w:t>
      </w:r>
    </w:p>
    <w:p w14:paraId="70E02DE2" w14:textId="77777777" w:rsidR="00653A75" w:rsidRDefault="00E055BD" w:rsidP="002325DF">
      <w:r w:rsidRPr="00585213">
        <w:t>La fourchette a des oreilles</w:t>
      </w:r>
      <w:r w:rsidR="00653A75">
        <w:t>.</w:t>
      </w:r>
    </w:p>
    <w:p w14:paraId="70E02DE3" w14:textId="77777777" w:rsidR="00653A75" w:rsidRDefault="00E055BD" w:rsidP="002325DF">
      <w:r w:rsidRPr="00585213">
        <w:t>Le train se gratte</w:t>
      </w:r>
      <w:r w:rsidR="00653A75">
        <w:t>.</w:t>
      </w:r>
    </w:p>
    <w:p w14:paraId="70E02DE4" w14:textId="77777777" w:rsidR="00653A75" w:rsidRDefault="00653A75" w:rsidP="002325DF">
      <w:r>
        <w:t>— </w:t>
      </w:r>
      <w:r w:rsidR="00E055BD" w:rsidRPr="00585213">
        <w:t>Je t</w:t>
      </w:r>
      <w:r>
        <w:t>’</w:t>
      </w:r>
      <w:r w:rsidR="00E055BD" w:rsidRPr="00585213">
        <w:t>avais prévenu</w:t>
      </w:r>
      <w:r>
        <w:t xml:space="preserve"> : </w:t>
      </w:r>
      <w:r w:rsidR="00E055BD" w:rsidRPr="00585213">
        <w:t>maintenant les mots te mordent</w:t>
      </w:r>
      <w:r>
        <w:t>.</w:t>
      </w:r>
    </w:p>
    <w:p w14:paraId="70E02DE5" w14:textId="77777777" w:rsidR="00E055BD" w:rsidRPr="00585213" w:rsidRDefault="00E055BD" w:rsidP="002325DF">
      <w:pPr>
        <w:pStyle w:val="Auteur"/>
      </w:pPr>
      <w:r w:rsidRPr="00585213">
        <w:t>Alain Bosquet</w:t>
      </w:r>
    </w:p>
    <w:p w14:paraId="70E02DE6" w14:textId="77777777" w:rsidR="009C7652" w:rsidRPr="00AF5F09" w:rsidRDefault="00E811C4" w:rsidP="00E811C4">
      <w:pPr>
        <w:pStyle w:val="Notation"/>
      </w:pPr>
      <w:bookmarkStart w:id="109" w:name="bookmark197"/>
      <w:r>
        <w:lastRenderedPageBreak/>
        <w:tab/>
      </w:r>
      <w:r w:rsidR="009C7652" w:rsidRPr="00AF5F09">
        <w:t>6 points</w:t>
      </w:r>
    </w:p>
    <w:p w14:paraId="70E02DE7" w14:textId="77777777" w:rsidR="00AF5F09" w:rsidRPr="00AF5F09" w:rsidRDefault="00E055BD" w:rsidP="002325DF">
      <w:pPr>
        <w:pStyle w:val="Titre1"/>
      </w:pPr>
      <w:r w:rsidRPr="00AF5F09">
        <w:t>Quand automne en saison revient</w:t>
      </w:r>
    </w:p>
    <w:bookmarkEnd w:id="109"/>
    <w:p w14:paraId="70E02DE8" w14:textId="77777777" w:rsidR="00653A75" w:rsidRDefault="00E055BD" w:rsidP="002325DF">
      <w:r w:rsidRPr="00AF5F09">
        <w:t>Quand automne en saison revient</w:t>
      </w:r>
      <w:r w:rsidR="00653A75">
        <w:t>,</w:t>
      </w:r>
    </w:p>
    <w:p w14:paraId="70E02DE9" w14:textId="77777777" w:rsidR="00E055BD" w:rsidRPr="00AF5F09" w:rsidRDefault="00E055BD" w:rsidP="002325DF">
      <w:r w:rsidRPr="00AF5F09">
        <w:t>La forêt met sa robe rousse</w:t>
      </w:r>
    </w:p>
    <w:p w14:paraId="70E02DEA" w14:textId="77777777" w:rsidR="00E055BD" w:rsidRPr="00AF5F09" w:rsidRDefault="00E055BD" w:rsidP="002325DF">
      <w:r w:rsidRPr="00AF5F09">
        <w:t>Et les glands tombent sur la mousse</w:t>
      </w:r>
    </w:p>
    <w:p w14:paraId="70E02DEB" w14:textId="77777777" w:rsidR="00653A75" w:rsidRDefault="00E055BD" w:rsidP="002325DF">
      <w:r w:rsidRPr="00AF5F09">
        <w:t>Où dansent en rond les lapins</w:t>
      </w:r>
      <w:r w:rsidR="00653A75">
        <w:t>.</w:t>
      </w:r>
    </w:p>
    <w:p w14:paraId="70E02DEC" w14:textId="77777777" w:rsidR="00AF5F09" w:rsidRDefault="00E055BD" w:rsidP="002325DF">
      <w:r w:rsidRPr="00AF5F09">
        <w:t>Les souris font de grands festi</w:t>
      </w:r>
      <w:r w:rsidR="00AF5F09">
        <w:t>ns</w:t>
      </w:r>
    </w:p>
    <w:p w14:paraId="70E02DED" w14:textId="77777777" w:rsidR="00653A75" w:rsidRDefault="00E055BD" w:rsidP="002325DF">
      <w:r w:rsidRPr="00AF5F09">
        <w:t>Pendant que les champignons poussent</w:t>
      </w:r>
      <w:r w:rsidR="00653A75">
        <w:t>.</w:t>
      </w:r>
    </w:p>
    <w:p w14:paraId="70E02DEE" w14:textId="77777777" w:rsidR="00AF5F09" w:rsidRDefault="00E055BD" w:rsidP="002325DF">
      <w:r w:rsidRPr="00AF5F09">
        <w:t>Ah</w:t>
      </w:r>
      <w:r w:rsidR="00653A75">
        <w:t xml:space="preserve"> ! </w:t>
      </w:r>
      <w:r w:rsidRPr="00AF5F09">
        <w:t>que la vie est douce</w:t>
      </w:r>
      <w:r w:rsidR="00653A75">
        <w:t xml:space="preserve">, </w:t>
      </w:r>
      <w:r w:rsidR="00AF5F09">
        <w:t>douce</w:t>
      </w:r>
    </w:p>
    <w:p w14:paraId="70E02DEF" w14:textId="77777777" w:rsidR="00653A75" w:rsidRDefault="00E055BD" w:rsidP="002325DF">
      <w:r w:rsidRPr="00AF5F09">
        <w:t>Quand l</w:t>
      </w:r>
      <w:r w:rsidR="00653A75">
        <w:t>’</w:t>
      </w:r>
      <w:r w:rsidRPr="00AF5F09">
        <w:t>automne en saison revient</w:t>
      </w:r>
      <w:r w:rsidR="00653A75">
        <w:t>.</w:t>
      </w:r>
    </w:p>
    <w:p w14:paraId="70E02DF0" w14:textId="77777777" w:rsidR="00E055BD" w:rsidRPr="00AF5F09" w:rsidRDefault="00E055BD" w:rsidP="002325DF">
      <w:pPr>
        <w:pStyle w:val="Auteur"/>
      </w:pPr>
      <w:proofErr w:type="spellStart"/>
      <w:r w:rsidRPr="00AF5F09">
        <w:t>Samivel</w:t>
      </w:r>
      <w:proofErr w:type="spellEnd"/>
    </w:p>
    <w:p w14:paraId="70E02DF1" w14:textId="77777777" w:rsidR="009C7652" w:rsidRPr="00F97F2E" w:rsidRDefault="00E811C4" w:rsidP="00E811C4">
      <w:pPr>
        <w:pStyle w:val="Notation"/>
      </w:pPr>
      <w:bookmarkStart w:id="110" w:name="bookmark198"/>
      <w:r>
        <w:lastRenderedPageBreak/>
        <w:tab/>
      </w:r>
      <w:r w:rsidR="009C7652" w:rsidRPr="00F97F2E">
        <w:t>6 points</w:t>
      </w:r>
    </w:p>
    <w:p w14:paraId="70E02DF2" w14:textId="77777777" w:rsidR="00F97F2E" w:rsidRPr="00F97F2E" w:rsidRDefault="00E055BD" w:rsidP="002325DF">
      <w:pPr>
        <w:pStyle w:val="Titre1"/>
      </w:pPr>
      <w:r w:rsidRPr="00F97F2E">
        <w:t>Bien au chaud</w:t>
      </w:r>
    </w:p>
    <w:bookmarkEnd w:id="110"/>
    <w:p w14:paraId="70E02DF3" w14:textId="77777777" w:rsidR="00653A75" w:rsidRDefault="00E055BD" w:rsidP="002325DF">
      <w:r w:rsidRPr="00F97F2E">
        <w:t>Dans ma maison</w:t>
      </w:r>
      <w:r w:rsidR="00653A75">
        <w:t xml:space="preserve">, </w:t>
      </w:r>
      <w:r w:rsidRPr="00F97F2E">
        <w:t>bien au chaud</w:t>
      </w:r>
      <w:r w:rsidR="00653A75">
        <w:t>,</w:t>
      </w:r>
    </w:p>
    <w:p w14:paraId="70E02DF4" w14:textId="77777777" w:rsidR="00F97F2E" w:rsidRDefault="00E055BD" w:rsidP="002325DF">
      <w:proofErr w:type="gramStart"/>
      <w:r w:rsidRPr="00F97F2E">
        <w:t>je</w:t>
      </w:r>
      <w:proofErr w:type="gramEnd"/>
      <w:r w:rsidRPr="00F97F2E">
        <w:t xml:space="preserve"> vois le jour qui s</w:t>
      </w:r>
      <w:r w:rsidR="00653A75">
        <w:t>’</w:t>
      </w:r>
      <w:r w:rsidR="00F97F2E">
        <w:t>enfuit</w:t>
      </w:r>
    </w:p>
    <w:p w14:paraId="70E02DF5" w14:textId="77777777" w:rsidR="00F97F2E" w:rsidRDefault="00F97F2E" w:rsidP="002325DF">
      <w:proofErr w:type="gramStart"/>
      <w:r>
        <w:t>et</w:t>
      </w:r>
      <w:proofErr w:type="gramEnd"/>
      <w:r>
        <w:t xml:space="preserve"> les étoiles là-haut</w:t>
      </w:r>
    </w:p>
    <w:p w14:paraId="70E02DF6" w14:textId="77777777" w:rsidR="00653A75" w:rsidRDefault="00E055BD" w:rsidP="002325DF">
      <w:proofErr w:type="gramStart"/>
      <w:r w:rsidRPr="00F97F2E">
        <w:t>qui</w:t>
      </w:r>
      <w:proofErr w:type="gramEnd"/>
      <w:r w:rsidRPr="00F97F2E">
        <w:t xml:space="preserve"> s</w:t>
      </w:r>
      <w:r w:rsidR="00653A75">
        <w:t>’</w:t>
      </w:r>
      <w:r w:rsidRPr="00F97F2E">
        <w:t>allument dans la nuit</w:t>
      </w:r>
      <w:r w:rsidR="00653A75">
        <w:t>.</w:t>
      </w:r>
    </w:p>
    <w:p w14:paraId="70E02DF7" w14:textId="77777777" w:rsidR="00F97F2E" w:rsidRPr="00F97F2E" w:rsidRDefault="00F97F2E" w:rsidP="002325DF"/>
    <w:p w14:paraId="70E02DF8" w14:textId="77777777" w:rsidR="00F97F2E" w:rsidRDefault="00E055BD" w:rsidP="002325DF">
      <w:r w:rsidRPr="00F97F2E">
        <w:t>J</w:t>
      </w:r>
      <w:r w:rsidR="00653A75">
        <w:t>’</w:t>
      </w:r>
      <w:r w:rsidRPr="00F97F2E">
        <w:t>entends le vent qui s</w:t>
      </w:r>
      <w:r w:rsidR="00653A75">
        <w:t>’</w:t>
      </w:r>
      <w:r w:rsidRPr="00F97F2E">
        <w:t>élance</w:t>
      </w:r>
    </w:p>
    <w:p w14:paraId="70E02DF9" w14:textId="77777777" w:rsidR="00F97F2E" w:rsidRDefault="00E055BD" w:rsidP="002325DF">
      <w:proofErr w:type="gramStart"/>
      <w:r w:rsidRPr="00F97F2E">
        <w:t>entre</w:t>
      </w:r>
      <w:proofErr w:type="gramEnd"/>
      <w:r w:rsidRPr="00F97F2E">
        <w:t xml:space="preserve"> les tuiles du toit</w:t>
      </w:r>
    </w:p>
    <w:p w14:paraId="70E02DFA" w14:textId="77777777" w:rsidR="00F97F2E" w:rsidRDefault="00E055BD" w:rsidP="002325DF">
      <w:proofErr w:type="gramStart"/>
      <w:r w:rsidRPr="00F97F2E">
        <w:t>et</w:t>
      </w:r>
      <w:proofErr w:type="gramEnd"/>
      <w:r w:rsidRPr="00F97F2E">
        <w:t xml:space="preserve"> les grands arbres</w:t>
      </w:r>
    </w:p>
    <w:p w14:paraId="70E02DFB" w14:textId="77777777" w:rsidR="00653A75" w:rsidRDefault="00E055BD" w:rsidP="002325DF">
      <w:proofErr w:type="gramStart"/>
      <w:r w:rsidRPr="00F97F2E">
        <w:t>qui</w:t>
      </w:r>
      <w:proofErr w:type="gramEnd"/>
      <w:r w:rsidRPr="00F97F2E">
        <w:t xml:space="preserve"> dansent à la lisière du bois</w:t>
      </w:r>
      <w:r w:rsidR="00653A75">
        <w:t>.</w:t>
      </w:r>
    </w:p>
    <w:p w14:paraId="70E02DFC" w14:textId="77777777" w:rsidR="00F97F2E" w:rsidRPr="00F97F2E" w:rsidRDefault="00F97F2E" w:rsidP="002325DF"/>
    <w:p w14:paraId="70E02DFD" w14:textId="77777777" w:rsidR="00653A75" w:rsidRDefault="00E055BD" w:rsidP="002325DF">
      <w:r w:rsidRPr="00F97F2E">
        <w:t>Chez moi</w:t>
      </w:r>
      <w:r w:rsidR="00653A75">
        <w:t xml:space="preserve">, </w:t>
      </w:r>
      <w:r w:rsidRPr="00F97F2E">
        <w:t>je suis à l</w:t>
      </w:r>
      <w:r w:rsidR="00653A75">
        <w:t>’</w:t>
      </w:r>
      <w:r w:rsidRPr="00F97F2E">
        <w:t>abri</w:t>
      </w:r>
      <w:r w:rsidR="00653A75">
        <w:t>.</w:t>
      </w:r>
    </w:p>
    <w:p w14:paraId="70E02DFE" w14:textId="77777777" w:rsidR="00653A75" w:rsidRDefault="00E055BD" w:rsidP="002325DF">
      <w:r w:rsidRPr="00F97F2E">
        <w:t>Je bois un bon lait bouillant</w:t>
      </w:r>
      <w:r w:rsidR="00653A75">
        <w:t>.</w:t>
      </w:r>
    </w:p>
    <w:p w14:paraId="70E02DFF" w14:textId="77777777" w:rsidR="00653A75" w:rsidRDefault="00E055BD" w:rsidP="002325DF">
      <w:r w:rsidRPr="00F97F2E">
        <w:t>Je n</w:t>
      </w:r>
      <w:r w:rsidR="00653A75">
        <w:t>’</w:t>
      </w:r>
      <w:r w:rsidRPr="00F97F2E">
        <w:t>ai pas peur de la pluie</w:t>
      </w:r>
      <w:r w:rsidR="00653A75">
        <w:t>,</w:t>
      </w:r>
    </w:p>
    <w:p w14:paraId="70E02E00" w14:textId="77777777" w:rsidR="00653A75" w:rsidRDefault="00E055BD" w:rsidP="002325DF">
      <w:proofErr w:type="gramStart"/>
      <w:r w:rsidRPr="00F97F2E">
        <w:t>de</w:t>
      </w:r>
      <w:proofErr w:type="gramEnd"/>
      <w:r w:rsidRPr="00F97F2E">
        <w:t xml:space="preserve"> l</w:t>
      </w:r>
      <w:r w:rsidR="00653A75">
        <w:t>’</w:t>
      </w:r>
      <w:r w:rsidRPr="00F97F2E">
        <w:t>hiver et du grand vent</w:t>
      </w:r>
      <w:r w:rsidR="00653A75">
        <w:t>.</w:t>
      </w:r>
    </w:p>
    <w:p w14:paraId="70E02E01" w14:textId="77777777" w:rsidR="00E055BD" w:rsidRPr="00F97F2E" w:rsidRDefault="00E055BD" w:rsidP="002325DF">
      <w:pPr>
        <w:pStyle w:val="Auteur"/>
      </w:pPr>
      <w:r w:rsidRPr="00F97F2E">
        <w:t>Ann Rocard</w:t>
      </w:r>
    </w:p>
    <w:p w14:paraId="70E02E02" w14:textId="77777777" w:rsidR="009C7652" w:rsidRPr="00F97F2E" w:rsidRDefault="00E811C4" w:rsidP="00E811C4">
      <w:pPr>
        <w:pStyle w:val="Notation"/>
      </w:pPr>
      <w:r>
        <w:lastRenderedPageBreak/>
        <w:tab/>
      </w:r>
      <w:r w:rsidR="009C7652" w:rsidRPr="00F97F2E">
        <w:t>6 points</w:t>
      </w:r>
    </w:p>
    <w:p w14:paraId="70E02E03" w14:textId="77777777" w:rsidR="00F97F2E" w:rsidRPr="00F97F2E" w:rsidRDefault="00E055BD" w:rsidP="002325DF">
      <w:pPr>
        <w:pStyle w:val="Titre1"/>
      </w:pPr>
      <w:r w:rsidRPr="00F97F2E">
        <w:t>Le zèbre</w:t>
      </w:r>
    </w:p>
    <w:p w14:paraId="70E02E04" w14:textId="77777777" w:rsidR="00F97F2E" w:rsidRDefault="00E055BD" w:rsidP="002325DF">
      <w:r w:rsidRPr="00F97F2E">
        <w:t>Le zèbre</w:t>
      </w:r>
      <w:r w:rsidR="00653A75">
        <w:t xml:space="preserve">, </w:t>
      </w:r>
      <w:r w:rsidR="00F97F2E">
        <w:t>cheval des ténèbres</w:t>
      </w:r>
    </w:p>
    <w:p w14:paraId="70E02E05" w14:textId="77777777" w:rsidR="00653A75" w:rsidRDefault="00E055BD" w:rsidP="002325DF">
      <w:r w:rsidRPr="00F97F2E">
        <w:t>Lève le pied</w:t>
      </w:r>
      <w:r w:rsidR="00653A75">
        <w:t xml:space="preserve">, </w:t>
      </w:r>
      <w:r w:rsidRPr="00F97F2E">
        <w:t>ferme les yeux</w:t>
      </w:r>
      <w:r w:rsidR="00653A75">
        <w:t>,</w:t>
      </w:r>
    </w:p>
    <w:p w14:paraId="70E02E06" w14:textId="77777777" w:rsidR="00F97F2E" w:rsidRDefault="00F97F2E" w:rsidP="002325DF">
      <w:r>
        <w:t>Et fait résonner ses vertèbres</w:t>
      </w:r>
    </w:p>
    <w:p w14:paraId="70E02E07" w14:textId="77777777" w:rsidR="00653A75" w:rsidRDefault="00E055BD" w:rsidP="002325DF">
      <w:r w:rsidRPr="00F97F2E">
        <w:t>En hennissant d</w:t>
      </w:r>
      <w:r w:rsidR="00653A75">
        <w:t>’</w:t>
      </w:r>
      <w:r w:rsidRPr="00F97F2E">
        <w:t>un air joyeux</w:t>
      </w:r>
      <w:r w:rsidR="00653A75">
        <w:t>.</w:t>
      </w:r>
    </w:p>
    <w:p w14:paraId="70E02E08" w14:textId="77777777" w:rsidR="00653A75" w:rsidRDefault="00E055BD" w:rsidP="002325DF">
      <w:r w:rsidRPr="00F97F2E">
        <w:t>Au clair soleil de Barbarie</w:t>
      </w:r>
      <w:r w:rsidR="00653A75">
        <w:t>,</w:t>
      </w:r>
    </w:p>
    <w:p w14:paraId="70E02E09" w14:textId="77777777" w:rsidR="00F97F2E" w:rsidRDefault="00E055BD" w:rsidP="002325DF">
      <w:r w:rsidRPr="00F97F2E">
        <w:t>Il sort alors de l</w:t>
      </w:r>
      <w:r w:rsidR="00653A75">
        <w:t>’</w:t>
      </w:r>
      <w:r w:rsidR="00F97F2E">
        <w:t>écurie</w:t>
      </w:r>
    </w:p>
    <w:p w14:paraId="70E02E0A" w14:textId="77777777" w:rsidR="00F97F2E" w:rsidRDefault="00F97F2E" w:rsidP="002325DF">
      <w:r>
        <w:t>Et va brouter dans la prairie</w:t>
      </w:r>
    </w:p>
    <w:p w14:paraId="70E02E0B" w14:textId="77777777" w:rsidR="00653A75" w:rsidRDefault="00E055BD" w:rsidP="002325DF">
      <w:r w:rsidRPr="00F97F2E">
        <w:t>Les herbes de sorcellerie</w:t>
      </w:r>
      <w:r w:rsidR="00653A75">
        <w:t>.</w:t>
      </w:r>
    </w:p>
    <w:p w14:paraId="70E02E0C" w14:textId="77777777" w:rsidR="00653A75" w:rsidRDefault="00E055BD" w:rsidP="002325DF">
      <w:r w:rsidRPr="00F97F2E">
        <w:t>Mais la prison sur son pelage</w:t>
      </w:r>
      <w:r w:rsidR="00653A75">
        <w:t>,</w:t>
      </w:r>
    </w:p>
    <w:p w14:paraId="70E02E0D" w14:textId="77777777" w:rsidR="00653A75" w:rsidRDefault="00E055BD" w:rsidP="002325DF">
      <w:r w:rsidRPr="00F97F2E">
        <w:t>A laissé l</w:t>
      </w:r>
      <w:r w:rsidR="00653A75">
        <w:t>’</w:t>
      </w:r>
      <w:r w:rsidRPr="00F97F2E">
        <w:t>ombre du grillage</w:t>
      </w:r>
      <w:r w:rsidR="00653A75">
        <w:t>.</w:t>
      </w:r>
    </w:p>
    <w:p w14:paraId="70E02E0E" w14:textId="77777777" w:rsidR="00E055BD" w:rsidRPr="00F97F2E" w:rsidRDefault="00E055BD" w:rsidP="002325DF">
      <w:pPr>
        <w:pStyle w:val="Auteur"/>
      </w:pPr>
      <w:r w:rsidRPr="00F97F2E">
        <w:t>Robert Desnos</w:t>
      </w:r>
    </w:p>
    <w:p w14:paraId="70E02E0F" w14:textId="77777777" w:rsidR="009C7652" w:rsidRPr="00F97F2E" w:rsidRDefault="00E811C4" w:rsidP="00E811C4">
      <w:pPr>
        <w:pStyle w:val="Notation"/>
      </w:pPr>
      <w:bookmarkStart w:id="111" w:name="bookmark199"/>
      <w:r>
        <w:lastRenderedPageBreak/>
        <w:tab/>
      </w:r>
      <w:r w:rsidR="009C7652" w:rsidRPr="00F97F2E">
        <w:t>8 points</w:t>
      </w:r>
    </w:p>
    <w:p w14:paraId="70E02E10" w14:textId="77777777" w:rsidR="00F97F2E" w:rsidRPr="00F97F2E" w:rsidRDefault="00E055BD" w:rsidP="002325DF">
      <w:pPr>
        <w:pStyle w:val="Titre1"/>
      </w:pPr>
      <w:r w:rsidRPr="00F97F2E">
        <w:t>Le petit lapin</w:t>
      </w:r>
    </w:p>
    <w:bookmarkEnd w:id="111"/>
    <w:p w14:paraId="70E02E11" w14:textId="77777777" w:rsidR="00653A75" w:rsidRDefault="00E055BD" w:rsidP="002325DF">
      <w:r w:rsidRPr="00F97F2E">
        <w:t>Dans le pré qui vers l</w:t>
      </w:r>
      <w:r w:rsidR="00653A75">
        <w:t>’</w:t>
      </w:r>
      <w:r w:rsidRPr="00F97F2E">
        <w:t>eau dévale</w:t>
      </w:r>
      <w:r w:rsidR="00653A75">
        <w:t>,</w:t>
      </w:r>
    </w:p>
    <w:p w14:paraId="70E02E12" w14:textId="77777777" w:rsidR="00653A75" w:rsidRDefault="00E055BD" w:rsidP="002325DF">
      <w:r w:rsidRPr="00F97F2E">
        <w:t>Un lapin sauvage détale</w:t>
      </w:r>
      <w:r w:rsidR="00653A75">
        <w:t>.</w:t>
      </w:r>
    </w:p>
    <w:p w14:paraId="70E02E13" w14:textId="77777777" w:rsidR="00653A75" w:rsidRDefault="00E055BD" w:rsidP="002325DF">
      <w:r w:rsidRPr="00F97F2E">
        <w:t>Un saut bref</w:t>
      </w:r>
      <w:r w:rsidR="00653A75">
        <w:t xml:space="preserve">, </w:t>
      </w:r>
      <w:r w:rsidRPr="00F97F2E">
        <w:t>un rapide élan</w:t>
      </w:r>
      <w:r w:rsidR="00653A75">
        <w:t>,</w:t>
      </w:r>
    </w:p>
    <w:p w14:paraId="70E02E14" w14:textId="77777777" w:rsidR="00653A75" w:rsidRDefault="00E055BD" w:rsidP="002325DF">
      <w:r w:rsidRPr="00F97F2E">
        <w:t>Et montrant son panache blanc</w:t>
      </w:r>
      <w:r w:rsidR="00653A75">
        <w:t>,</w:t>
      </w:r>
    </w:p>
    <w:p w14:paraId="70E02E15" w14:textId="77777777" w:rsidR="00F97F2E" w:rsidRDefault="00F97F2E" w:rsidP="002325DF">
      <w:r>
        <w:t>Il fuit vers la forêt prochaine</w:t>
      </w:r>
    </w:p>
    <w:p w14:paraId="70E02E16" w14:textId="77777777" w:rsidR="00F97F2E" w:rsidRDefault="00E055BD" w:rsidP="002325DF">
      <w:r w:rsidRPr="00F97F2E">
        <w:t>Une touche de marjolai</w:t>
      </w:r>
      <w:r w:rsidR="00F97F2E">
        <w:t>ne</w:t>
      </w:r>
    </w:p>
    <w:p w14:paraId="70E02E17" w14:textId="77777777" w:rsidR="00653A75" w:rsidRDefault="00E055BD" w:rsidP="002325DF">
      <w:r w:rsidRPr="00F97F2E">
        <w:t>L</w:t>
      </w:r>
      <w:r w:rsidR="00653A75">
        <w:t>’</w:t>
      </w:r>
      <w:r w:rsidRPr="00F97F2E">
        <w:t>arrête un peu</w:t>
      </w:r>
      <w:r w:rsidR="00653A75">
        <w:t xml:space="preserve">, </w:t>
      </w:r>
      <w:r w:rsidRPr="00F97F2E">
        <w:t>faisant le guet</w:t>
      </w:r>
      <w:r w:rsidR="00653A75">
        <w:t>.</w:t>
      </w:r>
    </w:p>
    <w:p w14:paraId="70E02E18" w14:textId="77777777" w:rsidR="00653A75" w:rsidRDefault="00E055BD" w:rsidP="002325DF">
      <w:r w:rsidRPr="00F97F2E">
        <w:t>Il entrouvre un œil inquiet</w:t>
      </w:r>
      <w:r w:rsidR="00653A75">
        <w:t>,</w:t>
      </w:r>
    </w:p>
    <w:p w14:paraId="70E02E19" w14:textId="77777777" w:rsidR="00653A75" w:rsidRDefault="00E055BD" w:rsidP="002325DF">
      <w:r w:rsidRPr="00F97F2E">
        <w:t>Et</w:t>
      </w:r>
      <w:r w:rsidR="00653A75">
        <w:t xml:space="preserve">, </w:t>
      </w:r>
      <w:r w:rsidRPr="00F97F2E">
        <w:t>seule</w:t>
      </w:r>
      <w:r w:rsidR="00653A75">
        <w:t xml:space="preserve">, </w:t>
      </w:r>
      <w:r w:rsidRPr="00F97F2E">
        <w:t>son oreille bouge</w:t>
      </w:r>
      <w:r w:rsidR="00653A75">
        <w:t> !</w:t>
      </w:r>
    </w:p>
    <w:p w14:paraId="70E02E1A" w14:textId="77777777" w:rsidR="00653A75" w:rsidRDefault="00E055BD" w:rsidP="002325DF">
      <w:r w:rsidRPr="00F97F2E">
        <w:t>Un bond brusque dans le foin rouge</w:t>
      </w:r>
      <w:r w:rsidR="00653A75">
        <w:t>,</w:t>
      </w:r>
    </w:p>
    <w:p w14:paraId="70E02E1B" w14:textId="77777777" w:rsidR="00653A75" w:rsidRDefault="00E055BD" w:rsidP="002325DF">
      <w:r w:rsidRPr="00F97F2E">
        <w:t>Et</w:t>
      </w:r>
      <w:r w:rsidR="00653A75">
        <w:t xml:space="preserve">, </w:t>
      </w:r>
      <w:r w:rsidRPr="00F97F2E">
        <w:t>n</w:t>
      </w:r>
      <w:r w:rsidR="00653A75">
        <w:t>’</w:t>
      </w:r>
      <w:r w:rsidRPr="00F97F2E">
        <w:t>entendant plus aucun bruit</w:t>
      </w:r>
      <w:r w:rsidR="00653A75">
        <w:t>,</w:t>
      </w:r>
    </w:p>
    <w:p w14:paraId="70E02E1C" w14:textId="77777777" w:rsidR="006E3E3B" w:rsidRDefault="00E055BD" w:rsidP="002325DF">
      <w:r w:rsidRPr="00F97F2E">
        <w:t>Le nez au vent</w:t>
      </w:r>
      <w:r w:rsidR="00653A75">
        <w:t xml:space="preserve">, </w:t>
      </w:r>
      <w:r w:rsidR="006E3E3B">
        <w:t>humant la nuit</w:t>
      </w:r>
    </w:p>
    <w:p w14:paraId="70E02E1D" w14:textId="77777777" w:rsidR="00653A75" w:rsidRDefault="00E055BD" w:rsidP="002325DF">
      <w:r w:rsidRPr="00F97F2E">
        <w:t>Où déjà la lune se lève</w:t>
      </w:r>
      <w:r w:rsidR="00653A75">
        <w:t>,</w:t>
      </w:r>
    </w:p>
    <w:p w14:paraId="70E02E1E" w14:textId="77777777" w:rsidR="00653A75" w:rsidRDefault="00E055BD" w:rsidP="002325DF">
      <w:r w:rsidRPr="00F97F2E">
        <w:t>Assis sur son derrière</w:t>
      </w:r>
      <w:r w:rsidR="00653A75">
        <w:t xml:space="preserve">, </w:t>
      </w:r>
      <w:r w:rsidRPr="00F97F2E">
        <w:t>il rêve</w:t>
      </w:r>
      <w:r w:rsidR="00653A75">
        <w:t>.</w:t>
      </w:r>
    </w:p>
    <w:p w14:paraId="70E02E1F" w14:textId="77777777" w:rsidR="00E055BD" w:rsidRPr="00F97F2E" w:rsidRDefault="00E055BD" w:rsidP="002325DF">
      <w:pPr>
        <w:pStyle w:val="Auteur"/>
      </w:pPr>
      <w:r w:rsidRPr="00F97F2E">
        <w:t xml:space="preserve">Jeanne </w:t>
      </w:r>
      <w:proofErr w:type="spellStart"/>
      <w:r w:rsidRPr="00F97F2E">
        <w:t>Marvig</w:t>
      </w:r>
      <w:proofErr w:type="spellEnd"/>
    </w:p>
    <w:p w14:paraId="70E02E20" w14:textId="2E4333FE" w:rsidR="009C7652" w:rsidRPr="00F97F2E" w:rsidRDefault="00E811C4" w:rsidP="00E811C4">
      <w:pPr>
        <w:pStyle w:val="Notation"/>
      </w:pPr>
      <w:bookmarkStart w:id="112" w:name="bookmark200"/>
      <w:r>
        <w:lastRenderedPageBreak/>
        <w:tab/>
      </w:r>
      <w:r w:rsidR="00B7325D">
        <w:t>8</w:t>
      </w:r>
      <w:r w:rsidR="009C7652" w:rsidRPr="00F97F2E">
        <w:t xml:space="preserve"> points</w:t>
      </w:r>
    </w:p>
    <w:p w14:paraId="70E02E21" w14:textId="77777777" w:rsidR="00F97F2E" w:rsidRPr="00F97F2E" w:rsidRDefault="00E055BD" w:rsidP="002325DF">
      <w:pPr>
        <w:pStyle w:val="Titre1"/>
      </w:pPr>
      <w:r w:rsidRPr="00F97F2E">
        <w:t>Paris blanc</w:t>
      </w:r>
    </w:p>
    <w:bookmarkEnd w:id="112"/>
    <w:p w14:paraId="70E02E22" w14:textId="77777777" w:rsidR="00F97F2E" w:rsidRDefault="00F97F2E" w:rsidP="002325DF">
      <w:r>
        <w:t>La neige et la nuit</w:t>
      </w:r>
    </w:p>
    <w:p w14:paraId="70E02E23" w14:textId="77777777" w:rsidR="00653A75" w:rsidRDefault="00E055BD" w:rsidP="002325DF">
      <w:r w:rsidRPr="00F97F2E">
        <w:t>Tombent sur Paris</w:t>
      </w:r>
      <w:r w:rsidR="00653A75">
        <w:t>,</w:t>
      </w:r>
    </w:p>
    <w:p w14:paraId="70E02E24" w14:textId="16376F58" w:rsidR="00653A75" w:rsidRDefault="00B7325D" w:rsidP="002325DF">
      <w:r>
        <w:t>A</w:t>
      </w:r>
      <w:r w:rsidR="00E055BD" w:rsidRPr="00F97F2E">
        <w:t xml:space="preserve"> pas de fourmi</w:t>
      </w:r>
      <w:r w:rsidR="00653A75">
        <w:t>.</w:t>
      </w:r>
    </w:p>
    <w:p w14:paraId="70E02E25" w14:textId="77777777" w:rsidR="00F97F2E" w:rsidRPr="00F97F2E" w:rsidRDefault="00F97F2E" w:rsidP="002325DF"/>
    <w:p w14:paraId="70E02E26" w14:textId="77777777" w:rsidR="00F97F2E" w:rsidRDefault="00F97F2E" w:rsidP="002325DF">
      <w:r>
        <w:t>Et la ville au vent</w:t>
      </w:r>
    </w:p>
    <w:p w14:paraId="70E02E27" w14:textId="77777777" w:rsidR="00653A75" w:rsidRDefault="00E055BD" w:rsidP="002325DF">
      <w:r w:rsidRPr="00F97F2E">
        <w:t>Peint l</w:t>
      </w:r>
      <w:r w:rsidR="00653A75">
        <w:t>’</w:t>
      </w:r>
      <w:r w:rsidRPr="00F97F2E">
        <w:t>hiver en blanc</w:t>
      </w:r>
      <w:r w:rsidR="00653A75">
        <w:t>,</w:t>
      </w:r>
    </w:p>
    <w:p w14:paraId="70E02E28" w14:textId="11A797CB" w:rsidR="00653A75" w:rsidRDefault="00B7325D" w:rsidP="002325DF">
      <w:r>
        <w:t>A</w:t>
      </w:r>
      <w:r w:rsidR="00E055BD" w:rsidRPr="00F97F2E">
        <w:t xml:space="preserve"> pas de géant</w:t>
      </w:r>
      <w:r w:rsidR="00653A75">
        <w:t>.</w:t>
      </w:r>
    </w:p>
    <w:p w14:paraId="70E02E29" w14:textId="77777777" w:rsidR="00F97F2E" w:rsidRPr="00F97F2E" w:rsidRDefault="00F97F2E" w:rsidP="002325DF"/>
    <w:p w14:paraId="70E02E2A" w14:textId="77777777" w:rsidR="00F97F2E" w:rsidRDefault="00F97F2E" w:rsidP="002325DF">
      <w:r>
        <w:t>La Seine sans bruit</w:t>
      </w:r>
    </w:p>
    <w:p w14:paraId="70E02E2B" w14:textId="77777777" w:rsidR="00F97F2E" w:rsidRDefault="00E055BD" w:rsidP="002325DF">
      <w:r w:rsidRPr="00F97F2E">
        <w:t>Prend couleur d</w:t>
      </w:r>
      <w:r w:rsidR="00653A75">
        <w:t>’</w:t>
      </w:r>
      <w:r w:rsidR="00F97F2E">
        <w:t>encens</w:t>
      </w:r>
    </w:p>
    <w:p w14:paraId="70E02E2C" w14:textId="77777777" w:rsidR="00653A75" w:rsidRDefault="00E055BD" w:rsidP="002325DF">
      <w:r w:rsidRPr="00F97F2E">
        <w:t>Et de tabac gris</w:t>
      </w:r>
      <w:r w:rsidR="00653A75">
        <w:t>.</w:t>
      </w:r>
    </w:p>
    <w:p w14:paraId="70E02E2D" w14:textId="77777777" w:rsidR="00F97F2E" w:rsidRPr="00F97F2E" w:rsidRDefault="00F97F2E" w:rsidP="002325DF"/>
    <w:p w14:paraId="70E02E2E" w14:textId="3923D6A7" w:rsidR="00653A75" w:rsidRDefault="00B7325D" w:rsidP="002325DF">
      <w:proofErr w:type="spellStart"/>
      <w:r>
        <w:t>A</w:t>
      </w:r>
      <w:proofErr w:type="spellEnd"/>
      <w:r w:rsidR="00E055BD" w:rsidRPr="00F97F2E">
        <w:t xml:space="preserve"> l</w:t>
      </w:r>
      <w:r w:rsidR="00653A75">
        <w:t>’</w:t>
      </w:r>
      <w:r w:rsidR="00E055BD" w:rsidRPr="00F97F2E">
        <w:t>hiver en blanc</w:t>
      </w:r>
      <w:r w:rsidR="00653A75">
        <w:t>,</w:t>
      </w:r>
    </w:p>
    <w:p w14:paraId="70E02E2F" w14:textId="77777777" w:rsidR="00653A75" w:rsidRDefault="00E055BD" w:rsidP="002325DF">
      <w:r w:rsidRPr="00F97F2E">
        <w:t>Le temps se suspend</w:t>
      </w:r>
      <w:r w:rsidR="00653A75">
        <w:t>,</w:t>
      </w:r>
    </w:p>
    <w:p w14:paraId="70E02E30" w14:textId="77777777" w:rsidR="00653A75" w:rsidRDefault="00E055BD" w:rsidP="002325DF">
      <w:r w:rsidRPr="00F97F2E">
        <w:t>À pas de fourmi</w:t>
      </w:r>
      <w:r w:rsidR="00653A75">
        <w:t>.</w:t>
      </w:r>
    </w:p>
    <w:p w14:paraId="70E02E31" w14:textId="77777777" w:rsidR="00F97F2E" w:rsidRPr="00F97F2E" w:rsidRDefault="00F97F2E" w:rsidP="002325DF"/>
    <w:p w14:paraId="70E02E32" w14:textId="77777777" w:rsidR="00F97F2E" w:rsidRDefault="00F97F2E" w:rsidP="002325DF">
      <w:r>
        <w:t>A pas de géant</w:t>
      </w:r>
    </w:p>
    <w:p w14:paraId="70E02E33" w14:textId="77777777" w:rsidR="00F97F2E" w:rsidRDefault="00F97F2E" w:rsidP="002325DF">
      <w:r>
        <w:t>Tombent sur Paris</w:t>
      </w:r>
    </w:p>
    <w:p w14:paraId="70E02E34" w14:textId="77777777" w:rsidR="00653A75" w:rsidRDefault="00E055BD" w:rsidP="002325DF">
      <w:r w:rsidRPr="00F97F2E">
        <w:t>La neige et la nuit</w:t>
      </w:r>
      <w:r w:rsidR="00653A75">
        <w:t>.</w:t>
      </w:r>
    </w:p>
    <w:p w14:paraId="70E02E35" w14:textId="77777777" w:rsidR="00E055BD" w:rsidRPr="00F97F2E" w:rsidRDefault="00E055BD" w:rsidP="002325DF">
      <w:pPr>
        <w:pStyle w:val="Auteur"/>
      </w:pPr>
      <w:r w:rsidRPr="00F97F2E">
        <w:t>Pierre Coran</w:t>
      </w:r>
    </w:p>
    <w:p w14:paraId="70E02E36" w14:textId="325F33BA" w:rsidR="009C7652" w:rsidRPr="00F97F2E" w:rsidRDefault="00E811C4" w:rsidP="00E811C4">
      <w:pPr>
        <w:pStyle w:val="Notation"/>
      </w:pPr>
      <w:bookmarkStart w:id="113" w:name="bookmark202"/>
      <w:r>
        <w:lastRenderedPageBreak/>
        <w:tab/>
      </w:r>
      <w:r w:rsidR="00B7325D">
        <w:t>8</w:t>
      </w:r>
      <w:r w:rsidR="009C7652" w:rsidRPr="00F97F2E">
        <w:t xml:space="preserve"> points</w:t>
      </w:r>
    </w:p>
    <w:p w14:paraId="70E02E37" w14:textId="77777777" w:rsidR="00F97F2E" w:rsidRPr="00F97F2E" w:rsidRDefault="00E055BD" w:rsidP="002325DF">
      <w:pPr>
        <w:pStyle w:val="Titre1"/>
      </w:pPr>
      <w:r w:rsidRPr="00F97F2E">
        <w:t>Locataires</w:t>
      </w:r>
    </w:p>
    <w:bookmarkEnd w:id="113"/>
    <w:p w14:paraId="70E02E38" w14:textId="77777777" w:rsidR="00653A75" w:rsidRDefault="00E055BD" w:rsidP="002325DF">
      <w:r w:rsidRPr="00F97F2E">
        <w:t>J</w:t>
      </w:r>
      <w:r w:rsidR="00653A75">
        <w:t>’</w:t>
      </w:r>
      <w:r w:rsidRPr="00F97F2E">
        <w:t>ai dans mon cartable</w:t>
      </w:r>
    </w:p>
    <w:p w14:paraId="70E02E39" w14:textId="77777777" w:rsidR="00653A75" w:rsidRDefault="00653A75" w:rsidP="002325DF">
      <w:r>
        <w:t>(</w:t>
      </w:r>
      <w:r w:rsidR="00E055BD" w:rsidRPr="00F97F2E">
        <w:t>C</w:t>
      </w:r>
      <w:r>
        <w:t>’</w:t>
      </w:r>
      <w:r w:rsidR="00E055BD" w:rsidRPr="00F97F2E">
        <w:t>est épouvantable</w:t>
      </w:r>
      <w:r>
        <w:t> !)</w:t>
      </w:r>
    </w:p>
    <w:p w14:paraId="70E02E3A" w14:textId="77777777" w:rsidR="00E055BD" w:rsidRPr="00F97F2E" w:rsidRDefault="00E055BD" w:rsidP="002325DF">
      <w:r w:rsidRPr="00F97F2E">
        <w:t>Un alligator</w:t>
      </w:r>
    </w:p>
    <w:p w14:paraId="70E02E3B" w14:textId="77777777" w:rsidR="00653A75" w:rsidRDefault="00E055BD" w:rsidP="002325DF">
      <w:r w:rsidRPr="00F97F2E">
        <w:t>Qui s</w:t>
      </w:r>
      <w:r w:rsidR="00653A75">
        <w:t>’</w:t>
      </w:r>
      <w:r w:rsidRPr="00F97F2E">
        <w:t>appelle Hector</w:t>
      </w:r>
      <w:r w:rsidR="00653A75">
        <w:t>.</w:t>
      </w:r>
    </w:p>
    <w:p w14:paraId="70E02E3C" w14:textId="77777777" w:rsidR="00F97F2E" w:rsidRPr="00F97F2E" w:rsidRDefault="00F97F2E" w:rsidP="002325DF"/>
    <w:p w14:paraId="70E02E3D" w14:textId="77777777" w:rsidR="00653A75" w:rsidRDefault="00E055BD" w:rsidP="002325DF">
      <w:r w:rsidRPr="00F97F2E">
        <w:t>J</w:t>
      </w:r>
      <w:r w:rsidR="00653A75">
        <w:t>’</w:t>
      </w:r>
      <w:r w:rsidRPr="00F97F2E">
        <w:t>ai dans ma valise</w:t>
      </w:r>
    </w:p>
    <w:p w14:paraId="70E02E3E" w14:textId="77777777" w:rsidR="00653A75" w:rsidRDefault="00653A75" w:rsidP="002325DF">
      <w:r>
        <w:t>(</w:t>
      </w:r>
      <w:r w:rsidR="00E055BD" w:rsidRPr="00F97F2E">
        <w:t>Ça me terrorise</w:t>
      </w:r>
      <w:r>
        <w:t> !)</w:t>
      </w:r>
    </w:p>
    <w:p w14:paraId="70E02E3F" w14:textId="77777777" w:rsidR="00F97F2E" w:rsidRDefault="00F97F2E" w:rsidP="002325DF">
      <w:r>
        <w:t>Un éléphant blanc</w:t>
      </w:r>
    </w:p>
    <w:p w14:paraId="70E02E40" w14:textId="77777777" w:rsidR="00653A75" w:rsidRDefault="00E055BD" w:rsidP="002325DF">
      <w:r w:rsidRPr="00F97F2E">
        <w:t>Du nom de Roland</w:t>
      </w:r>
      <w:r w:rsidR="00653A75">
        <w:t>.</w:t>
      </w:r>
    </w:p>
    <w:p w14:paraId="70E02E41" w14:textId="77777777" w:rsidR="00F97F2E" w:rsidRPr="00F97F2E" w:rsidRDefault="00F97F2E" w:rsidP="002325DF"/>
    <w:p w14:paraId="70E02E42" w14:textId="77777777" w:rsidR="00653A75" w:rsidRDefault="00E055BD" w:rsidP="002325DF">
      <w:r w:rsidRPr="00F97F2E">
        <w:t>J</w:t>
      </w:r>
      <w:r w:rsidR="00653A75">
        <w:t>’</w:t>
      </w:r>
      <w:r w:rsidRPr="00F97F2E">
        <w:t>ai dans mon armoire</w:t>
      </w:r>
    </w:p>
    <w:p w14:paraId="70E02E43" w14:textId="77777777" w:rsidR="00653A75" w:rsidRDefault="00653A75" w:rsidP="002325DF">
      <w:r>
        <w:t>(</w:t>
      </w:r>
      <w:r w:rsidR="00E055BD" w:rsidRPr="00F97F2E">
        <w:t>Mon Dieu</w:t>
      </w:r>
      <w:r>
        <w:t xml:space="preserve">, </w:t>
      </w:r>
      <w:r w:rsidR="00E055BD" w:rsidRPr="00F97F2E">
        <w:t>quelle histoire</w:t>
      </w:r>
      <w:r>
        <w:t> !)</w:t>
      </w:r>
    </w:p>
    <w:p w14:paraId="70E02E44" w14:textId="77777777" w:rsidR="00F97F2E" w:rsidRDefault="00F97F2E" w:rsidP="002325DF">
      <w:r>
        <w:t>Un diplodocus</w:t>
      </w:r>
    </w:p>
    <w:p w14:paraId="70E02E45" w14:textId="77777777" w:rsidR="00653A75" w:rsidRDefault="00E055BD" w:rsidP="002325DF">
      <w:r w:rsidRPr="00F97F2E">
        <w:t>Nommé Spartacus</w:t>
      </w:r>
      <w:r w:rsidR="00653A75">
        <w:t>.</w:t>
      </w:r>
    </w:p>
    <w:p w14:paraId="70E02E46" w14:textId="77777777" w:rsidR="00F97F2E" w:rsidRPr="00F97F2E" w:rsidRDefault="00F97F2E" w:rsidP="002325DF"/>
    <w:p w14:paraId="70E02E47" w14:textId="77777777" w:rsidR="00653A75" w:rsidRDefault="00E055BD" w:rsidP="002325DF">
      <w:r w:rsidRPr="00F97F2E">
        <w:t>Mais pour moi le pire</w:t>
      </w:r>
      <w:r w:rsidR="00653A75">
        <w:t>,</w:t>
      </w:r>
    </w:p>
    <w:p w14:paraId="70E02E48" w14:textId="77777777" w:rsidR="00F97F2E" w:rsidRDefault="00E055BD" w:rsidP="002325DF">
      <w:r w:rsidRPr="00F97F2E">
        <w:t>C</w:t>
      </w:r>
      <w:r w:rsidR="00653A75">
        <w:t>’</w:t>
      </w:r>
      <w:r w:rsidR="00F97F2E">
        <w:t>est sous mon chapeau</w:t>
      </w:r>
    </w:p>
    <w:p w14:paraId="70E02E49" w14:textId="77777777" w:rsidR="00F97F2E" w:rsidRDefault="00E055BD" w:rsidP="002325DF">
      <w:r w:rsidRPr="00F97F2E">
        <w:t>D</w:t>
      </w:r>
      <w:r w:rsidR="00653A75">
        <w:t>’</w:t>
      </w:r>
      <w:r w:rsidR="00F97F2E">
        <w:t>avoir un vampire</w:t>
      </w:r>
    </w:p>
    <w:p w14:paraId="70E02E4A" w14:textId="77777777" w:rsidR="00653A75" w:rsidRDefault="00E055BD" w:rsidP="002325DF">
      <w:r w:rsidRPr="00F97F2E">
        <w:t>Logé dans ma peau</w:t>
      </w:r>
      <w:r w:rsidR="00653A75">
        <w:t>.</w:t>
      </w:r>
    </w:p>
    <w:p w14:paraId="70E02E4B" w14:textId="77777777" w:rsidR="00E055BD" w:rsidRPr="00F97F2E" w:rsidRDefault="00E055BD" w:rsidP="002325DF">
      <w:pPr>
        <w:pStyle w:val="Auteur"/>
      </w:pPr>
      <w:r w:rsidRPr="00F97F2E">
        <w:t>Jean-Luc Moreau</w:t>
      </w:r>
    </w:p>
    <w:p w14:paraId="70E02E4C" w14:textId="77777777" w:rsidR="009C7652" w:rsidRPr="00F97F2E" w:rsidRDefault="00E811C4" w:rsidP="00E811C4">
      <w:pPr>
        <w:pStyle w:val="Notation"/>
      </w:pPr>
      <w:bookmarkStart w:id="114" w:name="bookmark203"/>
      <w:r>
        <w:lastRenderedPageBreak/>
        <w:tab/>
        <w:t>8</w:t>
      </w:r>
      <w:r w:rsidR="009C7652" w:rsidRPr="00F97F2E">
        <w:t xml:space="preserve"> points</w:t>
      </w:r>
    </w:p>
    <w:p w14:paraId="70E02E4D" w14:textId="77777777" w:rsidR="00F97F2E" w:rsidRPr="00F97F2E" w:rsidRDefault="00E055BD" w:rsidP="002325DF">
      <w:pPr>
        <w:pStyle w:val="Titre1"/>
      </w:pPr>
      <w:r w:rsidRPr="00F97F2E">
        <w:t>Le papillon</w:t>
      </w:r>
    </w:p>
    <w:bookmarkEnd w:id="114"/>
    <w:p w14:paraId="70E02E4E" w14:textId="77777777" w:rsidR="00F97F2E" w:rsidRDefault="00F97F2E" w:rsidP="002325DF">
      <w:r>
        <w:t>Né au pays de la soie fine</w:t>
      </w:r>
    </w:p>
    <w:p w14:paraId="70E02E4F" w14:textId="77777777" w:rsidR="00653A75" w:rsidRDefault="00E055BD" w:rsidP="002325DF">
      <w:r w:rsidRPr="00F97F2E">
        <w:t>Dans un cocon venu de Chine</w:t>
      </w:r>
      <w:r w:rsidR="00653A75">
        <w:t>,</w:t>
      </w:r>
    </w:p>
    <w:p w14:paraId="70E02E50" w14:textId="77777777" w:rsidR="00653A75" w:rsidRDefault="00E055BD" w:rsidP="002325DF">
      <w:r w:rsidRPr="00F97F2E">
        <w:t>L</w:t>
      </w:r>
      <w:r w:rsidR="00653A75">
        <w:t>’</w:t>
      </w:r>
      <w:r w:rsidRPr="00F97F2E">
        <w:t>Orient est peint sur ses ailes</w:t>
      </w:r>
      <w:r w:rsidR="00653A75">
        <w:t>.</w:t>
      </w:r>
    </w:p>
    <w:p w14:paraId="70E02E51" w14:textId="77777777" w:rsidR="00F97F2E" w:rsidRPr="00F97F2E" w:rsidRDefault="00F97F2E" w:rsidP="002325DF"/>
    <w:p w14:paraId="70E02E52" w14:textId="77777777" w:rsidR="00653A75" w:rsidRDefault="00E055BD" w:rsidP="002325DF">
      <w:r w:rsidRPr="00F97F2E">
        <w:t>Jaune ou bleu</w:t>
      </w:r>
      <w:r w:rsidR="00653A75">
        <w:t xml:space="preserve">, </w:t>
      </w:r>
      <w:r w:rsidRPr="00F97F2E">
        <w:t>vert ou vermeil</w:t>
      </w:r>
      <w:r w:rsidR="00653A75">
        <w:t>,</w:t>
      </w:r>
    </w:p>
    <w:p w14:paraId="70E02E53" w14:textId="77777777" w:rsidR="00F97F2E" w:rsidRDefault="00E055BD" w:rsidP="002325DF">
      <w:r w:rsidRPr="00F97F2E">
        <w:t>Il vole</w:t>
      </w:r>
      <w:r w:rsidR="00653A75">
        <w:t xml:space="preserve">, </w:t>
      </w:r>
      <w:r w:rsidRPr="00F97F2E">
        <w:t>il va</w:t>
      </w:r>
      <w:r w:rsidR="00653A75">
        <w:t xml:space="preserve">, </w:t>
      </w:r>
      <w:r w:rsidRPr="00F97F2E">
        <w:t>il vit sa vie</w:t>
      </w:r>
    </w:p>
    <w:p w14:paraId="70E02E54" w14:textId="2DD26C75" w:rsidR="00653A75" w:rsidRDefault="00B7325D" w:rsidP="002325DF">
      <w:proofErr w:type="spellStart"/>
      <w:r>
        <w:t>A</w:t>
      </w:r>
      <w:proofErr w:type="spellEnd"/>
      <w:r w:rsidR="00E055BD" w:rsidRPr="00F97F2E">
        <w:t xml:space="preserve"> petits battements ravis</w:t>
      </w:r>
      <w:r w:rsidR="00653A75">
        <w:t>.</w:t>
      </w:r>
    </w:p>
    <w:p w14:paraId="70E02E55" w14:textId="77777777" w:rsidR="00653A75" w:rsidRDefault="00E055BD" w:rsidP="002325DF">
      <w:r w:rsidRPr="00F97F2E">
        <w:t>Dans l</w:t>
      </w:r>
      <w:r w:rsidR="00653A75">
        <w:t>’</w:t>
      </w:r>
      <w:r w:rsidRPr="00F97F2E">
        <w:t>air doux</w:t>
      </w:r>
      <w:r w:rsidR="00653A75">
        <w:t xml:space="preserve">, </w:t>
      </w:r>
      <w:r w:rsidRPr="00F97F2E">
        <w:t>comme un éventail</w:t>
      </w:r>
      <w:r w:rsidR="00653A75">
        <w:t>.</w:t>
      </w:r>
    </w:p>
    <w:p w14:paraId="70E02E56" w14:textId="77777777" w:rsidR="00F97F2E" w:rsidRPr="00F97F2E" w:rsidRDefault="00F97F2E" w:rsidP="002325DF"/>
    <w:p w14:paraId="70E02E57" w14:textId="77777777" w:rsidR="00653A75" w:rsidRDefault="00E055BD" w:rsidP="002325DF">
      <w:r w:rsidRPr="00F97F2E">
        <w:t>On le voit</w:t>
      </w:r>
      <w:r w:rsidR="00653A75">
        <w:t xml:space="preserve">, </w:t>
      </w:r>
      <w:r w:rsidRPr="00F97F2E">
        <w:t>on ne le voit plus</w:t>
      </w:r>
      <w:r w:rsidR="00653A75">
        <w:t>,</w:t>
      </w:r>
    </w:p>
    <w:p w14:paraId="70E02E58" w14:textId="77777777" w:rsidR="00653A75" w:rsidRDefault="00E055BD" w:rsidP="002325DF">
      <w:r w:rsidRPr="00F97F2E">
        <w:t>Il est ici</w:t>
      </w:r>
      <w:r w:rsidR="00653A75">
        <w:t xml:space="preserve">, </w:t>
      </w:r>
      <w:r w:rsidRPr="00F97F2E">
        <w:t>il est là</w:t>
      </w:r>
      <w:r w:rsidR="00653A75">
        <w:t>,</w:t>
      </w:r>
    </w:p>
    <w:p w14:paraId="70E02E59" w14:textId="77777777" w:rsidR="00F97F2E" w:rsidRDefault="00E055BD" w:rsidP="002325DF">
      <w:r w:rsidRPr="00F97F2E">
        <w:t>Ou bien c</w:t>
      </w:r>
      <w:r w:rsidR="00653A75">
        <w:t>’</w:t>
      </w:r>
      <w:r w:rsidRPr="00F97F2E">
        <w:t>est un nouveau venu</w:t>
      </w:r>
    </w:p>
    <w:p w14:paraId="70E02E5A" w14:textId="77777777" w:rsidR="00653A75" w:rsidRDefault="00E055BD" w:rsidP="002325DF">
      <w:r w:rsidRPr="00F97F2E">
        <w:t>Son jumeau qui passe là-bas</w:t>
      </w:r>
      <w:r w:rsidR="00653A75">
        <w:t>.</w:t>
      </w:r>
    </w:p>
    <w:p w14:paraId="70E02E5B" w14:textId="77777777" w:rsidR="00F97F2E" w:rsidRPr="00F97F2E" w:rsidRDefault="00F97F2E" w:rsidP="002325DF"/>
    <w:p w14:paraId="70E02E5C" w14:textId="77777777" w:rsidR="00653A75" w:rsidRDefault="00E055BD" w:rsidP="002325DF">
      <w:r w:rsidRPr="00F97F2E">
        <w:t>Ah</w:t>
      </w:r>
      <w:r w:rsidR="00653A75">
        <w:t xml:space="preserve"> ! </w:t>
      </w:r>
      <w:r w:rsidRPr="00F97F2E">
        <w:t>Mettez au clou vos filets</w:t>
      </w:r>
      <w:r w:rsidR="00653A75">
        <w:t>,</w:t>
      </w:r>
    </w:p>
    <w:p w14:paraId="70E02E5D" w14:textId="77777777" w:rsidR="00653A75" w:rsidRDefault="00E055BD" w:rsidP="002325DF">
      <w:r w:rsidRPr="00F97F2E">
        <w:t>Jetez épingles et bouchons</w:t>
      </w:r>
      <w:r w:rsidR="00653A75">
        <w:t>,</w:t>
      </w:r>
    </w:p>
    <w:p w14:paraId="70E02E5E" w14:textId="77777777" w:rsidR="00F97F2E" w:rsidRDefault="00F97F2E" w:rsidP="002325DF">
      <w:r>
        <w:t>Laissez-le libre car il est</w:t>
      </w:r>
    </w:p>
    <w:p w14:paraId="70E02E5F" w14:textId="77777777" w:rsidR="00653A75" w:rsidRDefault="00E055BD" w:rsidP="002325DF">
      <w:r w:rsidRPr="00F97F2E">
        <w:t>La poésie</w:t>
      </w:r>
      <w:r w:rsidR="00653A75">
        <w:t xml:space="preserve">, </w:t>
      </w:r>
      <w:r w:rsidRPr="00F97F2E">
        <w:t>le papillon</w:t>
      </w:r>
      <w:r w:rsidR="00653A75">
        <w:t> !</w:t>
      </w:r>
    </w:p>
    <w:p w14:paraId="70E02E60" w14:textId="77777777" w:rsidR="00E055BD" w:rsidRPr="00F97F2E" w:rsidRDefault="00E055BD" w:rsidP="002325DF">
      <w:pPr>
        <w:pStyle w:val="Auteur"/>
      </w:pPr>
      <w:r w:rsidRPr="00F97F2E">
        <w:t xml:space="preserve">Marc </w:t>
      </w:r>
      <w:proofErr w:type="spellStart"/>
      <w:r w:rsidRPr="00F97F2E">
        <w:t>Alyn</w:t>
      </w:r>
      <w:proofErr w:type="spellEnd"/>
    </w:p>
    <w:p w14:paraId="70E02E61" w14:textId="430DFA69" w:rsidR="009C7652" w:rsidRPr="00F97F2E" w:rsidRDefault="00E811C4" w:rsidP="00E811C4">
      <w:pPr>
        <w:pStyle w:val="Notation"/>
      </w:pPr>
      <w:bookmarkStart w:id="115" w:name="bookmark207"/>
      <w:r>
        <w:lastRenderedPageBreak/>
        <w:tab/>
      </w:r>
      <w:r w:rsidR="00B7325D">
        <w:t>6</w:t>
      </w:r>
      <w:r w:rsidR="009C7652" w:rsidRPr="00F97F2E">
        <w:t xml:space="preserve"> points</w:t>
      </w:r>
    </w:p>
    <w:p w14:paraId="70E02E62" w14:textId="77777777" w:rsidR="00F97F2E" w:rsidRPr="00F97F2E" w:rsidRDefault="00E055BD" w:rsidP="002325DF">
      <w:pPr>
        <w:pStyle w:val="Titre1"/>
      </w:pPr>
      <w:r w:rsidRPr="00F97F2E">
        <w:t>Sept couleurs magiques</w:t>
      </w:r>
    </w:p>
    <w:bookmarkEnd w:id="115"/>
    <w:p w14:paraId="70E02E63" w14:textId="77777777" w:rsidR="00F97F2E" w:rsidRDefault="00F97F2E" w:rsidP="002325DF">
      <w:r>
        <w:t>Rouge comme un fruit du Mexique</w:t>
      </w:r>
    </w:p>
    <w:p w14:paraId="70E02E64" w14:textId="77777777" w:rsidR="00F97F2E" w:rsidRDefault="00E055BD" w:rsidP="002325DF">
      <w:r w:rsidRPr="00F97F2E">
        <w:t>Orangé comme le sable d</w:t>
      </w:r>
      <w:r w:rsidR="00653A75">
        <w:t>’</w:t>
      </w:r>
      <w:r w:rsidR="00F97F2E">
        <w:t>Afrique</w:t>
      </w:r>
    </w:p>
    <w:p w14:paraId="70E02E65" w14:textId="77777777" w:rsidR="00F97F2E" w:rsidRDefault="00E055BD" w:rsidP="002325DF">
      <w:r w:rsidRPr="00F97F2E">
        <w:t>Jaune</w:t>
      </w:r>
      <w:r w:rsidR="00F97F2E">
        <w:t xml:space="preserve"> comme les girafes chics</w:t>
      </w:r>
    </w:p>
    <w:p w14:paraId="70E02E66" w14:textId="77777777" w:rsidR="00F97F2E" w:rsidRDefault="00E055BD" w:rsidP="002325DF">
      <w:r w:rsidRPr="00F97F2E">
        <w:t>Vert comme un sorbet de Jamaïque</w:t>
      </w:r>
    </w:p>
    <w:p w14:paraId="70E02E67" w14:textId="77777777" w:rsidR="00F97F2E" w:rsidRDefault="00E055BD" w:rsidP="002325DF">
      <w:r w:rsidRPr="00F97F2E">
        <w:t>Ble</w:t>
      </w:r>
      <w:r w:rsidR="00F97F2E">
        <w:t>u comme les vagues du Pacifique</w:t>
      </w:r>
    </w:p>
    <w:p w14:paraId="70E02E68" w14:textId="77777777" w:rsidR="00F97F2E" w:rsidRDefault="00E055BD" w:rsidP="002325DF">
      <w:r w:rsidRPr="00F97F2E">
        <w:t>Indigo comme un papillon des Tropiques</w:t>
      </w:r>
    </w:p>
    <w:p w14:paraId="70E02E69" w14:textId="77777777" w:rsidR="00F97F2E" w:rsidRDefault="00E055BD" w:rsidP="002325DF">
      <w:r w:rsidRPr="00F97F2E">
        <w:t>Violet comme les volcans de Martinique</w:t>
      </w:r>
    </w:p>
    <w:p w14:paraId="70E02E6A" w14:textId="77777777" w:rsidR="00653A75" w:rsidRDefault="00E055BD" w:rsidP="002325DF">
      <w:r w:rsidRPr="00F97F2E">
        <w:t>Qui donc est aussi fantastique</w:t>
      </w:r>
      <w:r w:rsidR="00653A75">
        <w:t> ?</w:t>
      </w:r>
    </w:p>
    <w:p w14:paraId="70E02E6B" w14:textId="77777777" w:rsidR="00653A75" w:rsidRDefault="00E055BD" w:rsidP="002325DF">
      <w:r w:rsidRPr="00F97F2E">
        <w:t>Est-ce un rêve ou est-ce véridique</w:t>
      </w:r>
      <w:r w:rsidR="00653A75">
        <w:t> ?</w:t>
      </w:r>
    </w:p>
    <w:p w14:paraId="70E02E6C" w14:textId="77777777" w:rsidR="00F97F2E" w:rsidRPr="00F97F2E" w:rsidRDefault="00F97F2E" w:rsidP="002325DF"/>
    <w:p w14:paraId="70E02E6D" w14:textId="77777777" w:rsidR="00F97F2E" w:rsidRDefault="00E055BD" w:rsidP="002325DF">
      <w:r w:rsidRPr="00F97F2E">
        <w:t>C</w:t>
      </w:r>
      <w:r w:rsidR="00653A75">
        <w:t>’</w:t>
      </w:r>
      <w:r w:rsidRPr="00F97F2E">
        <w:t>est dans le ciel magnifique</w:t>
      </w:r>
    </w:p>
    <w:p w14:paraId="70E02E6E" w14:textId="77777777" w:rsidR="00653A75" w:rsidRDefault="00E055BD" w:rsidP="002325DF">
      <w:r w:rsidRPr="00F97F2E">
        <w:t>L</w:t>
      </w:r>
      <w:r w:rsidR="00653A75">
        <w:t>’</w:t>
      </w:r>
      <w:r w:rsidRPr="00F97F2E">
        <w:t>arc aux sept couleurs magiques</w:t>
      </w:r>
      <w:r w:rsidR="00653A75">
        <w:t>.</w:t>
      </w:r>
    </w:p>
    <w:p w14:paraId="70E02E6F" w14:textId="77777777" w:rsidR="00E055BD" w:rsidRPr="00F97F2E" w:rsidRDefault="00E055BD" w:rsidP="002325DF">
      <w:pPr>
        <w:pStyle w:val="Auteur"/>
      </w:pPr>
      <w:proofErr w:type="spellStart"/>
      <w:r w:rsidRPr="00F97F2E">
        <w:t>Mymi</w:t>
      </w:r>
      <w:proofErr w:type="spellEnd"/>
      <w:r w:rsidRPr="00F97F2E">
        <w:t xml:space="preserve"> </w:t>
      </w:r>
      <w:proofErr w:type="spellStart"/>
      <w:r w:rsidRPr="00F97F2E">
        <w:t>Doinet</w:t>
      </w:r>
      <w:proofErr w:type="spellEnd"/>
    </w:p>
    <w:p w14:paraId="70E02E70" w14:textId="77777777" w:rsidR="009C7652" w:rsidRPr="00F0031D" w:rsidRDefault="00E811C4" w:rsidP="00E811C4">
      <w:pPr>
        <w:pStyle w:val="Notation"/>
      </w:pPr>
      <w:bookmarkStart w:id="116" w:name="bookmark209"/>
      <w:r>
        <w:lastRenderedPageBreak/>
        <w:tab/>
      </w:r>
      <w:r w:rsidR="009C7652" w:rsidRPr="00F0031D">
        <w:t>6 points</w:t>
      </w:r>
    </w:p>
    <w:p w14:paraId="70E02E71" w14:textId="77777777" w:rsidR="00F0031D" w:rsidRPr="00F0031D" w:rsidRDefault="00E055BD" w:rsidP="002325DF">
      <w:pPr>
        <w:pStyle w:val="Titre1"/>
      </w:pPr>
      <w:r w:rsidRPr="00F0031D">
        <w:t>N</w:t>
      </w:r>
      <w:r w:rsidR="00653A75">
        <w:t>’</w:t>
      </w:r>
      <w:r w:rsidRPr="00F0031D">
        <w:t>écoute pas</w:t>
      </w:r>
    </w:p>
    <w:bookmarkEnd w:id="116"/>
    <w:p w14:paraId="70E02E72" w14:textId="77777777" w:rsidR="00F0031D" w:rsidRDefault="00E055BD" w:rsidP="002325DF">
      <w:r w:rsidRPr="00F0031D">
        <w:t>N</w:t>
      </w:r>
      <w:r w:rsidR="00653A75">
        <w:t>’</w:t>
      </w:r>
      <w:r w:rsidR="00F0031D">
        <w:t>écoute pas</w:t>
      </w:r>
    </w:p>
    <w:p w14:paraId="70E02E73" w14:textId="77777777" w:rsidR="00653A75" w:rsidRDefault="00E055BD" w:rsidP="002325DF">
      <w:proofErr w:type="gramStart"/>
      <w:r w:rsidRPr="00F0031D">
        <w:t>celui</w:t>
      </w:r>
      <w:proofErr w:type="gramEnd"/>
      <w:r w:rsidRPr="00F0031D">
        <w:t xml:space="preserve"> qui répète</w:t>
      </w:r>
      <w:r w:rsidR="00653A75">
        <w:t>,</w:t>
      </w:r>
    </w:p>
    <w:p w14:paraId="70E02E74" w14:textId="77777777" w:rsidR="00F0031D" w:rsidRDefault="00F0031D" w:rsidP="002325DF">
      <w:proofErr w:type="gramStart"/>
      <w:r>
        <w:t>à</w:t>
      </w:r>
      <w:proofErr w:type="gramEnd"/>
      <w:r>
        <w:t xml:space="preserve"> part peut-être le ruisseau</w:t>
      </w:r>
    </w:p>
    <w:p w14:paraId="70E02E75" w14:textId="77777777" w:rsidR="00653A75" w:rsidRDefault="00E055BD" w:rsidP="002325DF">
      <w:proofErr w:type="gramStart"/>
      <w:r w:rsidRPr="00F0031D">
        <w:t>qui</w:t>
      </w:r>
      <w:proofErr w:type="gramEnd"/>
      <w:r w:rsidRPr="00F0031D">
        <w:t xml:space="preserve"> murmure la vie</w:t>
      </w:r>
      <w:r w:rsidR="00653A75">
        <w:t>.</w:t>
      </w:r>
    </w:p>
    <w:p w14:paraId="70E02E76" w14:textId="77777777" w:rsidR="00F0031D" w:rsidRPr="00F0031D" w:rsidRDefault="00F0031D" w:rsidP="002325DF"/>
    <w:p w14:paraId="70E02E77" w14:textId="77777777" w:rsidR="00F0031D" w:rsidRDefault="00F0031D" w:rsidP="002325DF">
      <w:r>
        <w:t>Ne redis pas</w:t>
      </w:r>
    </w:p>
    <w:p w14:paraId="70E02E78" w14:textId="77777777" w:rsidR="00653A75" w:rsidRDefault="00E055BD" w:rsidP="002325DF">
      <w:proofErr w:type="gramStart"/>
      <w:r w:rsidRPr="00F0031D">
        <w:t>ce</w:t>
      </w:r>
      <w:proofErr w:type="gramEnd"/>
      <w:r w:rsidRPr="00F0031D">
        <w:t xml:space="preserve"> que le vent t</w:t>
      </w:r>
      <w:r w:rsidR="00653A75">
        <w:t>’</w:t>
      </w:r>
      <w:r w:rsidRPr="00F0031D">
        <w:t>a soufflé</w:t>
      </w:r>
      <w:r w:rsidR="00653A75">
        <w:t>,</w:t>
      </w:r>
    </w:p>
    <w:p w14:paraId="70E02E79" w14:textId="77777777" w:rsidR="00F0031D" w:rsidRDefault="00E055BD" w:rsidP="002325DF">
      <w:proofErr w:type="gramStart"/>
      <w:r w:rsidRPr="00F0031D">
        <w:t>à</w:t>
      </w:r>
      <w:proofErr w:type="gramEnd"/>
      <w:r w:rsidRPr="00F0031D">
        <w:t xml:space="preserve"> part peut-être la liberté</w:t>
      </w:r>
    </w:p>
    <w:p w14:paraId="70E02E7A" w14:textId="77777777" w:rsidR="00653A75" w:rsidRDefault="00E055BD" w:rsidP="002325DF">
      <w:proofErr w:type="gramStart"/>
      <w:r w:rsidRPr="00F0031D">
        <w:t>puisqu</w:t>
      </w:r>
      <w:r w:rsidR="00653A75">
        <w:t>’</w:t>
      </w:r>
      <w:r w:rsidRPr="00F0031D">
        <w:t>il</w:t>
      </w:r>
      <w:proofErr w:type="gramEnd"/>
      <w:r w:rsidRPr="00F0031D">
        <w:t xml:space="preserve"> court après</w:t>
      </w:r>
      <w:r w:rsidR="00653A75">
        <w:t>.</w:t>
      </w:r>
    </w:p>
    <w:p w14:paraId="70E02E7B" w14:textId="77777777" w:rsidR="00F0031D" w:rsidRPr="00F0031D" w:rsidRDefault="00F0031D" w:rsidP="002325DF"/>
    <w:p w14:paraId="70E02E7C" w14:textId="77777777" w:rsidR="00E055BD" w:rsidRPr="00F0031D" w:rsidRDefault="00E055BD" w:rsidP="002325DF">
      <w:r w:rsidRPr="00F0031D">
        <w:t>Ne crains pas</w:t>
      </w:r>
    </w:p>
    <w:p w14:paraId="70E02E7D" w14:textId="77777777" w:rsidR="00653A75" w:rsidRDefault="00E055BD" w:rsidP="002325DF">
      <w:proofErr w:type="gramStart"/>
      <w:r w:rsidRPr="00F0031D">
        <w:t>les</w:t>
      </w:r>
      <w:proofErr w:type="gramEnd"/>
      <w:r w:rsidRPr="00F0031D">
        <w:t xml:space="preserve"> montagnes qui ne t</w:t>
      </w:r>
      <w:r w:rsidR="00653A75">
        <w:t>’</w:t>
      </w:r>
      <w:r w:rsidRPr="00F0031D">
        <w:t>ont pas cru</w:t>
      </w:r>
      <w:r w:rsidR="00653A75">
        <w:t>,</w:t>
      </w:r>
    </w:p>
    <w:p w14:paraId="70E02E7E" w14:textId="77777777" w:rsidR="00F0031D" w:rsidRDefault="00E055BD" w:rsidP="002325DF">
      <w:proofErr w:type="gramStart"/>
      <w:r w:rsidRPr="00F0031D">
        <w:t>à</w:t>
      </w:r>
      <w:proofErr w:type="gramEnd"/>
      <w:r w:rsidRPr="00F0031D">
        <w:t xml:space="preserve"> part peut-être ton cœur</w:t>
      </w:r>
    </w:p>
    <w:p w14:paraId="70E02E7F" w14:textId="77777777" w:rsidR="00653A75" w:rsidRDefault="00E055BD" w:rsidP="002325DF">
      <w:proofErr w:type="gramStart"/>
      <w:r w:rsidRPr="00F0031D">
        <w:t>qui</w:t>
      </w:r>
      <w:proofErr w:type="gramEnd"/>
      <w:r w:rsidRPr="00F0031D">
        <w:t xml:space="preserve"> bat pour l</w:t>
      </w:r>
      <w:r w:rsidR="00653A75">
        <w:t>’</w:t>
      </w:r>
      <w:r w:rsidRPr="00F0031D">
        <w:t>heure</w:t>
      </w:r>
      <w:r w:rsidR="00653A75">
        <w:t>.</w:t>
      </w:r>
    </w:p>
    <w:p w14:paraId="70E02E80" w14:textId="77777777" w:rsidR="00E055BD" w:rsidRPr="00F0031D" w:rsidRDefault="00E055BD" w:rsidP="002325DF">
      <w:pPr>
        <w:pStyle w:val="Auteur"/>
      </w:pPr>
      <w:r w:rsidRPr="00F0031D">
        <w:t>Alain Serres</w:t>
      </w:r>
    </w:p>
    <w:p w14:paraId="70E02E81" w14:textId="77777777" w:rsidR="009C7652" w:rsidRPr="00F0031D" w:rsidRDefault="00E811C4" w:rsidP="00E811C4">
      <w:pPr>
        <w:pStyle w:val="Notation"/>
      </w:pPr>
      <w:r>
        <w:lastRenderedPageBreak/>
        <w:tab/>
      </w:r>
      <w:r w:rsidR="009C7652" w:rsidRPr="00F0031D">
        <w:t>6 points</w:t>
      </w:r>
    </w:p>
    <w:p w14:paraId="70E02E82" w14:textId="77777777" w:rsidR="00F0031D" w:rsidRPr="00F0031D" w:rsidRDefault="00E055BD" w:rsidP="002325DF">
      <w:pPr>
        <w:pStyle w:val="Titre1"/>
      </w:pPr>
      <w:r w:rsidRPr="00F0031D">
        <w:t>L</w:t>
      </w:r>
      <w:r w:rsidR="00653A75">
        <w:t>’</w:t>
      </w:r>
      <w:r w:rsidRPr="00F0031D">
        <w:t>échelle</w:t>
      </w:r>
    </w:p>
    <w:p w14:paraId="70E02E83" w14:textId="77777777" w:rsidR="00F0031D" w:rsidRDefault="00E055BD" w:rsidP="002325DF">
      <w:r w:rsidRPr="00F0031D">
        <w:t>Il mit le premier p</w:t>
      </w:r>
      <w:r w:rsidR="00F0031D">
        <w:t>ied</w:t>
      </w:r>
    </w:p>
    <w:p w14:paraId="70E02E84" w14:textId="77777777" w:rsidR="00653A75" w:rsidRDefault="00E055BD" w:rsidP="002325DF">
      <w:r w:rsidRPr="00F0031D">
        <w:t>Sur le premier barreau</w:t>
      </w:r>
      <w:r w:rsidR="00653A75">
        <w:t>.</w:t>
      </w:r>
    </w:p>
    <w:p w14:paraId="70E02E85" w14:textId="77777777" w:rsidR="00F0031D" w:rsidRPr="00F0031D" w:rsidRDefault="00F0031D" w:rsidP="002325DF"/>
    <w:p w14:paraId="70E02E86" w14:textId="77777777" w:rsidR="00F0031D" w:rsidRDefault="00F0031D" w:rsidP="002325DF">
      <w:r>
        <w:t>Il mit le second pied</w:t>
      </w:r>
    </w:p>
    <w:p w14:paraId="70E02E87" w14:textId="77777777" w:rsidR="00653A75" w:rsidRDefault="00E055BD" w:rsidP="002325DF">
      <w:r w:rsidRPr="00F0031D">
        <w:t>Sur le second barreau</w:t>
      </w:r>
      <w:r w:rsidR="00653A75">
        <w:t>.</w:t>
      </w:r>
    </w:p>
    <w:p w14:paraId="70E02E88" w14:textId="77777777" w:rsidR="00F0031D" w:rsidRPr="00F0031D" w:rsidRDefault="00F0031D" w:rsidP="002325DF"/>
    <w:p w14:paraId="70E02E89" w14:textId="77777777" w:rsidR="00653A75" w:rsidRDefault="00E055BD" w:rsidP="002325DF">
      <w:r w:rsidRPr="00F0031D">
        <w:t>J</w:t>
      </w:r>
      <w:r w:rsidR="00653A75">
        <w:t>’</w:t>
      </w:r>
      <w:r w:rsidRPr="00F0031D">
        <w:t>y suis arrivé</w:t>
      </w:r>
      <w:r w:rsidR="00653A75">
        <w:t>,</w:t>
      </w:r>
    </w:p>
    <w:p w14:paraId="70E02E8A" w14:textId="77777777" w:rsidR="00653A75" w:rsidRDefault="00E055BD" w:rsidP="002325DF">
      <w:r w:rsidRPr="00F0031D">
        <w:t>Dit-il</w:t>
      </w:r>
      <w:r w:rsidR="00653A75">
        <w:t xml:space="preserve">. </w:t>
      </w:r>
      <w:r w:rsidRPr="00F0031D">
        <w:t>Il monta encore</w:t>
      </w:r>
      <w:r w:rsidR="00653A75">
        <w:t>.</w:t>
      </w:r>
    </w:p>
    <w:p w14:paraId="70E02E8B" w14:textId="77777777" w:rsidR="00F0031D" w:rsidRPr="00F0031D" w:rsidRDefault="00F0031D" w:rsidP="002325DF"/>
    <w:p w14:paraId="70E02E8C" w14:textId="77777777" w:rsidR="00653A75" w:rsidRDefault="00E055BD" w:rsidP="002325DF">
      <w:r w:rsidRPr="00F0031D">
        <w:t>Le soleil se fit proche</w:t>
      </w:r>
      <w:r w:rsidR="00653A75">
        <w:t>.</w:t>
      </w:r>
    </w:p>
    <w:p w14:paraId="70E02E8D" w14:textId="77777777" w:rsidR="00653A75" w:rsidRDefault="00E055BD" w:rsidP="002325DF">
      <w:r w:rsidRPr="00F0031D">
        <w:t>Il continua de monter</w:t>
      </w:r>
      <w:r w:rsidR="00653A75">
        <w:t>.</w:t>
      </w:r>
    </w:p>
    <w:p w14:paraId="70E02E8E" w14:textId="77777777" w:rsidR="00F0031D" w:rsidRPr="00F0031D" w:rsidRDefault="00F0031D" w:rsidP="002325DF"/>
    <w:p w14:paraId="70E02E8F" w14:textId="77777777" w:rsidR="00653A75" w:rsidRDefault="00E055BD" w:rsidP="002325DF">
      <w:r w:rsidRPr="00F0031D">
        <w:t>Ses jambes tremblaient</w:t>
      </w:r>
      <w:r w:rsidR="00653A75">
        <w:t>.</w:t>
      </w:r>
    </w:p>
    <w:p w14:paraId="70E02E90" w14:textId="77777777" w:rsidR="00653A75" w:rsidRDefault="00E055BD" w:rsidP="002325DF">
      <w:r w:rsidRPr="00F0031D">
        <w:t>Lentement il montait</w:t>
      </w:r>
      <w:r w:rsidR="00653A75">
        <w:t>.</w:t>
      </w:r>
    </w:p>
    <w:p w14:paraId="70E02E91" w14:textId="77777777" w:rsidR="00F0031D" w:rsidRPr="00F0031D" w:rsidRDefault="00F0031D" w:rsidP="002325DF"/>
    <w:p w14:paraId="70E02E92" w14:textId="77777777" w:rsidR="00653A75" w:rsidRDefault="00E055BD" w:rsidP="002325DF">
      <w:r w:rsidRPr="00F0031D">
        <w:t>Il n</w:t>
      </w:r>
      <w:r w:rsidR="00653A75">
        <w:t>’</w:t>
      </w:r>
      <w:r w:rsidRPr="00F0031D">
        <w:t>avait pas peur</w:t>
      </w:r>
      <w:r w:rsidR="00653A75">
        <w:t>.</w:t>
      </w:r>
    </w:p>
    <w:p w14:paraId="70E02E93" w14:textId="77777777" w:rsidR="00653A75" w:rsidRDefault="00E055BD" w:rsidP="002325DF">
      <w:r w:rsidRPr="00F0031D">
        <w:t>Aller plus haut</w:t>
      </w:r>
      <w:r w:rsidR="00653A75">
        <w:t xml:space="preserve">, </w:t>
      </w:r>
      <w:r w:rsidRPr="00F0031D">
        <w:t>dit-il</w:t>
      </w:r>
      <w:r w:rsidR="00653A75">
        <w:t>.</w:t>
      </w:r>
    </w:p>
    <w:p w14:paraId="70E02E94" w14:textId="77777777" w:rsidR="00E055BD" w:rsidRPr="00F0031D" w:rsidRDefault="00E055BD" w:rsidP="002325DF">
      <w:pPr>
        <w:pStyle w:val="Auteur"/>
      </w:pPr>
      <w:r w:rsidRPr="00F0031D">
        <w:t>Mohammed Dib</w:t>
      </w:r>
    </w:p>
    <w:p w14:paraId="70E02E95" w14:textId="77777777" w:rsidR="009C7652" w:rsidRPr="00F0031D" w:rsidRDefault="00E811C4" w:rsidP="00E811C4">
      <w:pPr>
        <w:pStyle w:val="Notation"/>
      </w:pPr>
      <w:r>
        <w:lastRenderedPageBreak/>
        <w:tab/>
      </w:r>
      <w:r w:rsidR="009C7652" w:rsidRPr="00F0031D">
        <w:t>8 points</w:t>
      </w:r>
    </w:p>
    <w:p w14:paraId="70E02E96" w14:textId="77777777" w:rsidR="00F0031D" w:rsidRPr="00F0031D" w:rsidRDefault="00E055BD" w:rsidP="002325DF">
      <w:pPr>
        <w:pStyle w:val="Titre1"/>
      </w:pPr>
      <w:r w:rsidRPr="00F0031D">
        <w:t>Danse</w:t>
      </w:r>
    </w:p>
    <w:p w14:paraId="70E02E97" w14:textId="77777777" w:rsidR="00653A75" w:rsidRDefault="00E055BD" w:rsidP="002325DF">
      <w:r w:rsidRPr="00F0031D">
        <w:t>Qui danse parmi le thym</w:t>
      </w:r>
      <w:r w:rsidR="00653A75">
        <w:t> ?</w:t>
      </w:r>
    </w:p>
    <w:p w14:paraId="70E02E98" w14:textId="77777777" w:rsidR="00653A75" w:rsidRDefault="00E055BD" w:rsidP="002325DF">
      <w:r w:rsidRPr="00F0031D">
        <w:t>Est-ce un rayon</w:t>
      </w:r>
      <w:r w:rsidR="00653A75">
        <w:t xml:space="preserve">, </w:t>
      </w:r>
      <w:r w:rsidRPr="00F0031D">
        <w:t>un lutin</w:t>
      </w:r>
      <w:r w:rsidR="00653A75">
        <w:t>,</w:t>
      </w:r>
    </w:p>
    <w:p w14:paraId="70E02E99" w14:textId="77777777" w:rsidR="00653A75" w:rsidRDefault="00E055BD" w:rsidP="002325DF">
      <w:r w:rsidRPr="00F0031D">
        <w:t>Peut-être un petit lapin</w:t>
      </w:r>
      <w:r w:rsidR="00653A75">
        <w:t> ?</w:t>
      </w:r>
    </w:p>
    <w:p w14:paraId="70E02E9A" w14:textId="77777777" w:rsidR="00F0031D" w:rsidRPr="00F0031D" w:rsidRDefault="00F0031D" w:rsidP="002325DF"/>
    <w:p w14:paraId="70E02E9B" w14:textId="77777777" w:rsidR="00653A75" w:rsidRDefault="00E055BD" w:rsidP="002325DF">
      <w:r w:rsidRPr="00F0031D">
        <w:t>Est-ce une abeille en maraude</w:t>
      </w:r>
      <w:r w:rsidR="00653A75">
        <w:t>,</w:t>
      </w:r>
    </w:p>
    <w:p w14:paraId="70E02E9C" w14:textId="77777777" w:rsidR="00653A75" w:rsidRDefault="00E055BD" w:rsidP="002325DF">
      <w:r w:rsidRPr="00F0031D">
        <w:t>Une couleuvre qui rôde</w:t>
      </w:r>
      <w:r w:rsidR="00653A75">
        <w:t>,</w:t>
      </w:r>
    </w:p>
    <w:p w14:paraId="70E02E9D" w14:textId="77777777" w:rsidR="00653A75" w:rsidRDefault="00E055BD" w:rsidP="002325DF">
      <w:r w:rsidRPr="00F0031D">
        <w:t>Un lézard couleur d</w:t>
      </w:r>
      <w:r w:rsidR="00653A75">
        <w:t>’</w:t>
      </w:r>
      <w:r w:rsidRPr="00F0031D">
        <w:t>émeraude</w:t>
      </w:r>
      <w:r w:rsidR="00653A75">
        <w:t> ?</w:t>
      </w:r>
    </w:p>
    <w:p w14:paraId="70E02E9E" w14:textId="77777777" w:rsidR="00F0031D" w:rsidRPr="00F0031D" w:rsidRDefault="00F0031D" w:rsidP="002325DF"/>
    <w:p w14:paraId="70E02E9F" w14:textId="77777777" w:rsidR="00F0031D" w:rsidRDefault="00E055BD" w:rsidP="002325DF">
      <w:r w:rsidRPr="00F0031D">
        <w:t>Je ne sais</w:t>
      </w:r>
      <w:r w:rsidR="00653A75">
        <w:t xml:space="preserve">. </w:t>
      </w:r>
      <w:r w:rsidR="00F0031D">
        <w:t>Mais je sais bien</w:t>
      </w:r>
    </w:p>
    <w:p w14:paraId="70E02EA0" w14:textId="77777777" w:rsidR="00F0031D" w:rsidRDefault="00F0031D" w:rsidP="002325DF">
      <w:r>
        <w:t>Que tout danse ce matin</w:t>
      </w:r>
    </w:p>
    <w:p w14:paraId="70E02EA1" w14:textId="77777777" w:rsidR="00653A75" w:rsidRDefault="00E055BD" w:rsidP="002325DF">
      <w:r w:rsidRPr="00F0031D">
        <w:t>Parmi les touffes de thym</w:t>
      </w:r>
      <w:r w:rsidR="00653A75">
        <w:t>,</w:t>
      </w:r>
    </w:p>
    <w:p w14:paraId="70E02EA2" w14:textId="77777777" w:rsidR="00F0031D" w:rsidRPr="00F0031D" w:rsidRDefault="00F0031D" w:rsidP="002325DF"/>
    <w:p w14:paraId="70E02EA3" w14:textId="77777777" w:rsidR="00653A75" w:rsidRDefault="00E055BD" w:rsidP="002325DF">
      <w:r w:rsidRPr="00F0031D">
        <w:t>Que l</w:t>
      </w:r>
      <w:r w:rsidR="00653A75">
        <w:t>’</w:t>
      </w:r>
      <w:r w:rsidRPr="00F0031D">
        <w:t>esprit est une abeille</w:t>
      </w:r>
      <w:r w:rsidR="00653A75">
        <w:t>,</w:t>
      </w:r>
    </w:p>
    <w:p w14:paraId="70E02EA4" w14:textId="77777777" w:rsidR="00653A75" w:rsidRDefault="00E055BD" w:rsidP="002325DF">
      <w:r w:rsidRPr="00F0031D">
        <w:t>Un subtil lézard qui veille</w:t>
      </w:r>
      <w:r w:rsidR="00653A75">
        <w:t>,</w:t>
      </w:r>
    </w:p>
    <w:p w14:paraId="70E02EA5" w14:textId="77777777" w:rsidR="00653A75" w:rsidRDefault="00E055BD" w:rsidP="002325DF">
      <w:r w:rsidRPr="00F0031D">
        <w:t>Un lutin qui s</w:t>
      </w:r>
      <w:r w:rsidR="00653A75">
        <w:t>’</w:t>
      </w:r>
      <w:r w:rsidRPr="00F0031D">
        <w:t>émerveille</w:t>
      </w:r>
      <w:r w:rsidR="00653A75">
        <w:t>,</w:t>
      </w:r>
    </w:p>
    <w:p w14:paraId="70E02EA6" w14:textId="77777777" w:rsidR="00F0031D" w:rsidRPr="00F0031D" w:rsidRDefault="00F0031D" w:rsidP="002325DF"/>
    <w:p w14:paraId="70E02EA7" w14:textId="77777777" w:rsidR="00F0031D" w:rsidRDefault="00F0031D" w:rsidP="002325DF">
      <w:r>
        <w:t>Ou bien ce petit lapin</w:t>
      </w:r>
    </w:p>
    <w:p w14:paraId="70E02EA8" w14:textId="77777777" w:rsidR="00F0031D" w:rsidRDefault="00F0031D" w:rsidP="002325DF">
      <w:r>
        <w:t>Qui joue et bondit soudain</w:t>
      </w:r>
    </w:p>
    <w:p w14:paraId="70E02EA9" w14:textId="77777777" w:rsidR="00653A75" w:rsidRDefault="00E055BD" w:rsidP="002325DF">
      <w:r w:rsidRPr="00F0031D">
        <w:t>Parmi les touffes de thym</w:t>
      </w:r>
      <w:r w:rsidR="00653A75">
        <w:t>.</w:t>
      </w:r>
    </w:p>
    <w:p w14:paraId="70E02EAA" w14:textId="77777777" w:rsidR="00E055BD" w:rsidRPr="00F0031D" w:rsidRDefault="00E055BD" w:rsidP="002325DF">
      <w:pPr>
        <w:pStyle w:val="Auteur"/>
      </w:pPr>
      <w:r w:rsidRPr="00F0031D">
        <w:t xml:space="preserve">Cécile </w:t>
      </w:r>
      <w:proofErr w:type="spellStart"/>
      <w:r w:rsidRPr="00F0031D">
        <w:t>Périn</w:t>
      </w:r>
      <w:proofErr w:type="spellEnd"/>
    </w:p>
    <w:p w14:paraId="70E02EAB" w14:textId="086A45EE" w:rsidR="009C7652" w:rsidRPr="00F0031D" w:rsidRDefault="00E811C4" w:rsidP="00E811C4">
      <w:pPr>
        <w:pStyle w:val="Notation"/>
      </w:pPr>
      <w:r>
        <w:lastRenderedPageBreak/>
        <w:tab/>
      </w:r>
      <w:r w:rsidR="002F45D7">
        <w:t>8</w:t>
      </w:r>
      <w:bookmarkStart w:id="117" w:name="_GoBack"/>
      <w:bookmarkEnd w:id="117"/>
      <w:r w:rsidR="009C7652" w:rsidRPr="00F0031D">
        <w:t xml:space="preserve"> points</w:t>
      </w:r>
    </w:p>
    <w:p w14:paraId="70E02EAC" w14:textId="77777777" w:rsidR="00F0031D" w:rsidRPr="00F0031D" w:rsidRDefault="00E055BD" w:rsidP="002325DF">
      <w:pPr>
        <w:pStyle w:val="Titre1"/>
      </w:pPr>
      <w:r w:rsidRPr="00F0031D">
        <w:t>Triangles</w:t>
      </w:r>
    </w:p>
    <w:p w14:paraId="70E02EAD" w14:textId="77777777" w:rsidR="00E055BD" w:rsidRPr="00F0031D" w:rsidRDefault="00E055BD" w:rsidP="002325DF">
      <w:r w:rsidRPr="00F0031D">
        <w:t>Isocèle</w:t>
      </w:r>
    </w:p>
    <w:p w14:paraId="70E02EAE" w14:textId="77777777" w:rsidR="00E055BD" w:rsidRPr="00F0031D" w:rsidRDefault="00E055BD" w:rsidP="002325DF">
      <w:r w:rsidRPr="00F0031D">
        <w:t>J</w:t>
      </w:r>
      <w:r w:rsidR="00653A75">
        <w:t>’</w:t>
      </w:r>
      <w:r w:rsidRPr="00F0031D">
        <w:t>ai réussi à mettre</w:t>
      </w:r>
    </w:p>
    <w:p w14:paraId="70E02EAF" w14:textId="77777777" w:rsidR="00653A75" w:rsidRDefault="00E055BD" w:rsidP="002325DF">
      <w:r w:rsidRPr="00F0031D">
        <w:t>Un peu d</w:t>
      </w:r>
      <w:r w:rsidR="00653A75">
        <w:t>’</w:t>
      </w:r>
      <w:r w:rsidRPr="00F0031D">
        <w:t>ordre en moi-même</w:t>
      </w:r>
      <w:r w:rsidR="00653A75">
        <w:t>.</w:t>
      </w:r>
    </w:p>
    <w:p w14:paraId="70E02EB0" w14:textId="77777777" w:rsidR="00653A75" w:rsidRDefault="00E055BD" w:rsidP="002325DF">
      <w:r w:rsidRPr="00F0031D">
        <w:t>J</w:t>
      </w:r>
      <w:r w:rsidR="00653A75">
        <w:t>’</w:t>
      </w:r>
      <w:r w:rsidRPr="00F0031D">
        <w:t>ai tendance à me plaire</w:t>
      </w:r>
      <w:r w:rsidR="00653A75">
        <w:t>.</w:t>
      </w:r>
    </w:p>
    <w:p w14:paraId="70E02EB1" w14:textId="77777777" w:rsidR="00F0031D" w:rsidRPr="00F0031D" w:rsidRDefault="00F0031D" w:rsidP="002325DF"/>
    <w:p w14:paraId="70E02EB2" w14:textId="243DBB19" w:rsidR="00E055BD" w:rsidRPr="00F0031D" w:rsidRDefault="00B7325D" w:rsidP="002325DF">
      <w:proofErr w:type="spellStart"/>
      <w:r>
        <w:t>E</w:t>
      </w:r>
      <w:r w:rsidR="00E055BD" w:rsidRPr="00F0031D">
        <w:t>quilatéral</w:t>
      </w:r>
      <w:proofErr w:type="spellEnd"/>
    </w:p>
    <w:p w14:paraId="70E02EB3" w14:textId="77777777" w:rsidR="00F0031D" w:rsidRDefault="00F0031D" w:rsidP="002325DF">
      <w:r>
        <w:t>Je suis allé trop loin</w:t>
      </w:r>
    </w:p>
    <w:p w14:paraId="70E02EB4" w14:textId="77777777" w:rsidR="00E055BD" w:rsidRPr="00F0031D" w:rsidRDefault="00E055BD" w:rsidP="002325DF">
      <w:r w:rsidRPr="00F0031D">
        <w:t>Avec mon souci d</w:t>
      </w:r>
      <w:r w:rsidR="00653A75">
        <w:t>’</w:t>
      </w:r>
      <w:r w:rsidRPr="00F0031D">
        <w:t>ordre</w:t>
      </w:r>
    </w:p>
    <w:p w14:paraId="70E02EB5" w14:textId="77777777" w:rsidR="00F0031D" w:rsidRDefault="00E055BD" w:rsidP="002325DF">
      <w:r w:rsidRPr="00F0031D">
        <w:t>Rien ne peut plus venir</w:t>
      </w:r>
    </w:p>
    <w:p w14:paraId="70E02EB6" w14:textId="77777777" w:rsidR="00F0031D" w:rsidRDefault="00F0031D" w:rsidP="002325DF"/>
    <w:p w14:paraId="70E02EB7" w14:textId="77777777" w:rsidR="00E055BD" w:rsidRPr="00F0031D" w:rsidRDefault="00E055BD" w:rsidP="002325DF">
      <w:r w:rsidRPr="00F0031D">
        <w:t>Rectangle</w:t>
      </w:r>
    </w:p>
    <w:p w14:paraId="70E02EB8" w14:textId="77777777" w:rsidR="00F0031D" w:rsidRDefault="00E055BD" w:rsidP="002325DF">
      <w:r w:rsidRPr="00F0031D">
        <w:t>J</w:t>
      </w:r>
      <w:r w:rsidR="00653A75">
        <w:t>’</w:t>
      </w:r>
      <w:r w:rsidRPr="00F0031D">
        <w:t>ai fermé l</w:t>
      </w:r>
      <w:r w:rsidR="00653A75">
        <w:t>’</w:t>
      </w:r>
      <w:r w:rsidRPr="00F0031D">
        <w:t>angle droit</w:t>
      </w:r>
    </w:p>
    <w:p w14:paraId="70E02EB9" w14:textId="77777777" w:rsidR="00F0031D" w:rsidRDefault="00E055BD" w:rsidP="002325DF">
      <w:r w:rsidRPr="00F0031D">
        <w:t>Qui souffrait d</w:t>
      </w:r>
      <w:r w:rsidR="00653A75">
        <w:t>’</w:t>
      </w:r>
      <w:r w:rsidR="00F0031D">
        <w:t>être ouvert</w:t>
      </w:r>
    </w:p>
    <w:p w14:paraId="70E02EBA" w14:textId="77777777" w:rsidR="00653A75" w:rsidRDefault="00E055BD" w:rsidP="002325DF">
      <w:r w:rsidRPr="00F0031D">
        <w:t>En grand sur l</w:t>
      </w:r>
      <w:r w:rsidR="00653A75">
        <w:t>’</w:t>
      </w:r>
      <w:r w:rsidRPr="00F0031D">
        <w:t>aventure</w:t>
      </w:r>
      <w:r w:rsidR="00653A75">
        <w:t>.</w:t>
      </w:r>
    </w:p>
    <w:p w14:paraId="70E02EBB" w14:textId="77777777" w:rsidR="00F0031D" w:rsidRPr="00F0031D" w:rsidRDefault="00F0031D" w:rsidP="002325DF"/>
    <w:p w14:paraId="70E02EBC" w14:textId="77777777" w:rsidR="00F0031D" w:rsidRDefault="00F0031D" w:rsidP="002325DF">
      <w:r>
        <w:t>Je suis une demeure</w:t>
      </w:r>
    </w:p>
    <w:p w14:paraId="70E02EBD" w14:textId="77777777" w:rsidR="00653A75" w:rsidRDefault="00E055BD" w:rsidP="002325DF">
      <w:r w:rsidRPr="00F0031D">
        <w:t>Où rêver est de droit</w:t>
      </w:r>
      <w:r w:rsidR="00653A75">
        <w:t>.</w:t>
      </w:r>
    </w:p>
    <w:p w14:paraId="70E02EBE" w14:textId="77777777" w:rsidR="00D72EF1" w:rsidRPr="00F0031D" w:rsidRDefault="00E055BD" w:rsidP="002325DF">
      <w:pPr>
        <w:pStyle w:val="Auteur"/>
      </w:pPr>
      <w:r w:rsidRPr="00F0031D">
        <w:t>Eugène Guillevic</w:t>
      </w:r>
      <w:bookmarkStart w:id="118" w:name="bookmark210"/>
    </w:p>
    <w:p w14:paraId="70E02EBF" w14:textId="77777777" w:rsidR="009C7652" w:rsidRPr="00F0031D" w:rsidRDefault="00E811C4" w:rsidP="00E811C4">
      <w:pPr>
        <w:pStyle w:val="Notation"/>
      </w:pPr>
      <w:r>
        <w:lastRenderedPageBreak/>
        <w:tab/>
      </w:r>
      <w:r w:rsidR="009C7652" w:rsidRPr="00F0031D">
        <w:t>6 points</w:t>
      </w:r>
    </w:p>
    <w:p w14:paraId="70E02EC0" w14:textId="77777777" w:rsidR="00F0031D" w:rsidRPr="00F0031D" w:rsidRDefault="00E055BD" w:rsidP="002325DF">
      <w:pPr>
        <w:pStyle w:val="Titre1"/>
      </w:pPr>
      <w:r w:rsidRPr="00F0031D">
        <w:t>Parallèles</w:t>
      </w:r>
    </w:p>
    <w:bookmarkEnd w:id="118"/>
    <w:p w14:paraId="70E02EC1" w14:textId="77777777" w:rsidR="00653A75" w:rsidRDefault="00E055BD" w:rsidP="002325DF">
      <w:r w:rsidRPr="00F0031D">
        <w:t>On va</w:t>
      </w:r>
      <w:r w:rsidR="00653A75">
        <w:t xml:space="preserve">, </w:t>
      </w:r>
      <w:r w:rsidRPr="00F0031D">
        <w:t>l</w:t>
      </w:r>
      <w:r w:rsidR="00653A75">
        <w:t>’</w:t>
      </w:r>
      <w:r w:rsidRPr="00F0031D">
        <w:t>espace est grand</w:t>
      </w:r>
      <w:r w:rsidR="00653A75">
        <w:t>,</w:t>
      </w:r>
    </w:p>
    <w:p w14:paraId="70E02EC2" w14:textId="77777777" w:rsidR="00653A75" w:rsidRDefault="00E055BD" w:rsidP="002325DF">
      <w:r w:rsidRPr="00F0031D">
        <w:t>On se côtoie</w:t>
      </w:r>
      <w:r w:rsidR="00653A75">
        <w:t>,</w:t>
      </w:r>
    </w:p>
    <w:p w14:paraId="70E02EC3" w14:textId="77777777" w:rsidR="00653A75" w:rsidRDefault="00E055BD" w:rsidP="002325DF">
      <w:r w:rsidRPr="00F0031D">
        <w:t>On veut parler</w:t>
      </w:r>
      <w:r w:rsidR="00653A75">
        <w:t>.</w:t>
      </w:r>
    </w:p>
    <w:p w14:paraId="70E02EC4" w14:textId="77777777" w:rsidR="00F0031D" w:rsidRDefault="00E055BD" w:rsidP="002325DF">
      <w:r w:rsidRPr="00F0031D">
        <w:t>Mais ce qu</w:t>
      </w:r>
      <w:r w:rsidR="00653A75">
        <w:t>’</w:t>
      </w:r>
      <w:r w:rsidRPr="00F0031D">
        <w:t>on se raconte</w:t>
      </w:r>
    </w:p>
    <w:p w14:paraId="70E02EC5" w14:textId="77777777" w:rsidR="00653A75" w:rsidRDefault="00E055BD" w:rsidP="002325DF">
      <w:r w:rsidRPr="00F0031D">
        <w:t>L</w:t>
      </w:r>
      <w:r w:rsidR="00653A75">
        <w:t>’</w:t>
      </w:r>
      <w:r w:rsidRPr="00F0031D">
        <w:t>autre le sait déjà</w:t>
      </w:r>
      <w:r w:rsidR="00653A75">
        <w:t>,</w:t>
      </w:r>
    </w:p>
    <w:p w14:paraId="70E02EC6" w14:textId="77777777" w:rsidR="00F0031D" w:rsidRDefault="00E055BD" w:rsidP="002325DF">
      <w:r w:rsidRPr="00F0031D">
        <w:t>Car depuis l</w:t>
      </w:r>
      <w:r w:rsidR="00653A75">
        <w:t>’</w:t>
      </w:r>
      <w:r w:rsidR="00F0031D">
        <w:t>origine</w:t>
      </w:r>
    </w:p>
    <w:p w14:paraId="70E02EC7" w14:textId="77777777" w:rsidR="00653A75" w:rsidRDefault="00E055BD" w:rsidP="002325DF">
      <w:r w:rsidRPr="00F0031D">
        <w:t>Effacée</w:t>
      </w:r>
      <w:r w:rsidR="00653A75">
        <w:t xml:space="preserve">, </w:t>
      </w:r>
      <w:r w:rsidRPr="00F0031D">
        <w:t>oubliée</w:t>
      </w:r>
      <w:r w:rsidR="00653A75">
        <w:t>,</w:t>
      </w:r>
    </w:p>
    <w:p w14:paraId="70E02EC8" w14:textId="77777777" w:rsidR="00653A75" w:rsidRDefault="00E055BD" w:rsidP="002325DF">
      <w:r w:rsidRPr="00F0031D">
        <w:t>C</w:t>
      </w:r>
      <w:r w:rsidR="00653A75">
        <w:t>’</w:t>
      </w:r>
      <w:r w:rsidRPr="00F0031D">
        <w:t>est la même aventure</w:t>
      </w:r>
      <w:r w:rsidR="00653A75">
        <w:t>.</w:t>
      </w:r>
    </w:p>
    <w:p w14:paraId="70E02EC9" w14:textId="77777777" w:rsidR="00653A75" w:rsidRDefault="00E055BD" w:rsidP="002325DF">
      <w:r w:rsidRPr="00F0031D">
        <w:t>En rêve on se rencontre</w:t>
      </w:r>
      <w:r w:rsidR="00653A75">
        <w:t>,</w:t>
      </w:r>
    </w:p>
    <w:p w14:paraId="70E02ECA" w14:textId="77777777" w:rsidR="00653A75" w:rsidRDefault="00E055BD" w:rsidP="002325DF">
      <w:r w:rsidRPr="00F0031D">
        <w:t>On s</w:t>
      </w:r>
      <w:r w:rsidR="00653A75">
        <w:t>’</w:t>
      </w:r>
      <w:r w:rsidRPr="00F0031D">
        <w:t>aime</w:t>
      </w:r>
      <w:r w:rsidR="00653A75">
        <w:t xml:space="preserve">, </w:t>
      </w:r>
      <w:r w:rsidRPr="00F0031D">
        <w:t>on se complète</w:t>
      </w:r>
      <w:r w:rsidR="00653A75">
        <w:t>.</w:t>
      </w:r>
    </w:p>
    <w:p w14:paraId="70E02ECB" w14:textId="77777777" w:rsidR="00E055BD" w:rsidRPr="00F0031D" w:rsidRDefault="00E055BD" w:rsidP="002325DF">
      <w:r w:rsidRPr="00F0031D">
        <w:t>On ne va plus loin</w:t>
      </w:r>
    </w:p>
    <w:p w14:paraId="70E02ECC" w14:textId="77777777" w:rsidR="00653A75" w:rsidRDefault="00E055BD" w:rsidP="002325DF">
      <w:r w:rsidRPr="00F0031D">
        <w:t>Que dans l</w:t>
      </w:r>
      <w:r w:rsidR="00653A75">
        <w:t>’</w:t>
      </w:r>
      <w:r w:rsidRPr="00F0031D">
        <w:t>autre et dans soi</w:t>
      </w:r>
      <w:r w:rsidR="00653A75">
        <w:t>.</w:t>
      </w:r>
    </w:p>
    <w:p w14:paraId="70E02ECD" w14:textId="77777777" w:rsidR="00E055BD" w:rsidRPr="00F0031D" w:rsidRDefault="00E055BD" w:rsidP="002325DF">
      <w:pPr>
        <w:pStyle w:val="Auteur"/>
      </w:pPr>
      <w:r w:rsidRPr="00F0031D">
        <w:t>Eugène Guillevic</w:t>
      </w:r>
    </w:p>
    <w:p w14:paraId="70E02ECE" w14:textId="77777777" w:rsidR="009C7652" w:rsidRPr="00F0031D" w:rsidRDefault="00E811C4" w:rsidP="00E811C4">
      <w:pPr>
        <w:pStyle w:val="Notation"/>
      </w:pPr>
      <w:r>
        <w:lastRenderedPageBreak/>
        <w:tab/>
      </w:r>
      <w:r w:rsidR="009C7652" w:rsidRPr="00F0031D">
        <w:t>8 points</w:t>
      </w:r>
    </w:p>
    <w:p w14:paraId="70E02ECF" w14:textId="77777777" w:rsidR="00F0031D" w:rsidRPr="00F0031D" w:rsidRDefault="00E055BD" w:rsidP="002325DF">
      <w:pPr>
        <w:pStyle w:val="Titre1"/>
      </w:pPr>
      <w:r w:rsidRPr="00F0031D">
        <w:t>Le vent</w:t>
      </w:r>
    </w:p>
    <w:p w14:paraId="70E02ED0" w14:textId="77777777" w:rsidR="00653A75" w:rsidRDefault="00E055BD" w:rsidP="002325DF">
      <w:r w:rsidRPr="00F0031D">
        <w:t>Sur la bruyère longue infiniment</w:t>
      </w:r>
      <w:r w:rsidR="00653A75">
        <w:t>,</w:t>
      </w:r>
    </w:p>
    <w:p w14:paraId="70E02ED1" w14:textId="77777777" w:rsidR="00653A75" w:rsidRDefault="00E055BD" w:rsidP="002325DF">
      <w:r w:rsidRPr="00F0031D">
        <w:t>Voici le vent cornant novembre</w:t>
      </w:r>
      <w:r w:rsidR="00653A75">
        <w:t> ;</w:t>
      </w:r>
    </w:p>
    <w:p w14:paraId="70E02ED2" w14:textId="77777777" w:rsidR="00653A75" w:rsidRDefault="00E055BD" w:rsidP="002325DF">
      <w:r w:rsidRPr="00F0031D">
        <w:t>Sur la bruyère</w:t>
      </w:r>
      <w:r w:rsidR="00653A75">
        <w:t xml:space="preserve">, </w:t>
      </w:r>
      <w:r w:rsidRPr="00F0031D">
        <w:t>infiniment</w:t>
      </w:r>
      <w:r w:rsidR="00653A75">
        <w:t>,</w:t>
      </w:r>
    </w:p>
    <w:p w14:paraId="70E02ED3" w14:textId="77777777" w:rsidR="00E055BD" w:rsidRPr="00F0031D" w:rsidRDefault="00E055BD" w:rsidP="002325DF">
      <w:r w:rsidRPr="00F0031D">
        <w:t>Voici le vent</w:t>
      </w:r>
    </w:p>
    <w:p w14:paraId="70E02ED4" w14:textId="77777777" w:rsidR="00653A75" w:rsidRDefault="00E055BD" w:rsidP="002325DF">
      <w:r w:rsidRPr="00F0031D">
        <w:t>Qui se déchire et se démembre</w:t>
      </w:r>
      <w:r w:rsidR="00653A75">
        <w:t>,</w:t>
      </w:r>
    </w:p>
    <w:p w14:paraId="70E02ED5" w14:textId="77777777" w:rsidR="00653A75" w:rsidRDefault="00E055BD" w:rsidP="002325DF">
      <w:r w:rsidRPr="00F0031D">
        <w:t>En souffle lourd battant les bourgs</w:t>
      </w:r>
      <w:r w:rsidR="00653A75">
        <w:t>.</w:t>
      </w:r>
    </w:p>
    <w:p w14:paraId="70E02ED6" w14:textId="77777777" w:rsidR="00653A75" w:rsidRDefault="00E055BD" w:rsidP="002325DF">
      <w:r w:rsidRPr="00F0031D">
        <w:t>Voici le vent</w:t>
      </w:r>
      <w:r w:rsidR="00653A75">
        <w:t>,</w:t>
      </w:r>
    </w:p>
    <w:p w14:paraId="70E02ED7" w14:textId="77777777" w:rsidR="00653A75" w:rsidRDefault="00E055BD" w:rsidP="002325DF">
      <w:r w:rsidRPr="00F0031D">
        <w:t>Le vent sauvage de novembre</w:t>
      </w:r>
      <w:r w:rsidR="00653A75">
        <w:t>.</w:t>
      </w:r>
    </w:p>
    <w:p w14:paraId="70E02ED8" w14:textId="77777777" w:rsidR="00F0031D" w:rsidRPr="00F0031D" w:rsidRDefault="00F0031D" w:rsidP="002325DF"/>
    <w:p w14:paraId="70E02ED9" w14:textId="77777777" w:rsidR="00653A75" w:rsidRDefault="00E055BD" w:rsidP="002325DF">
      <w:r w:rsidRPr="00F0031D">
        <w:t>Le vent rafle le long de l</w:t>
      </w:r>
      <w:r w:rsidR="00653A75">
        <w:t>’</w:t>
      </w:r>
      <w:r w:rsidRPr="00F0031D">
        <w:t>eau</w:t>
      </w:r>
      <w:r w:rsidR="00653A75">
        <w:t>,</w:t>
      </w:r>
    </w:p>
    <w:p w14:paraId="70E02EDA" w14:textId="77777777" w:rsidR="00653A75" w:rsidRDefault="00E055BD" w:rsidP="002325DF">
      <w:r w:rsidRPr="00F0031D">
        <w:t>Les feuilles mortes des bouleaux</w:t>
      </w:r>
      <w:r w:rsidR="00653A75">
        <w:t>,</w:t>
      </w:r>
    </w:p>
    <w:p w14:paraId="70E02EDB" w14:textId="77777777" w:rsidR="00653A75" w:rsidRDefault="00E055BD" w:rsidP="002325DF">
      <w:r w:rsidRPr="00F0031D">
        <w:t>Le vent sauvage de novembre</w:t>
      </w:r>
      <w:r w:rsidR="00653A75">
        <w:t> ;</w:t>
      </w:r>
    </w:p>
    <w:p w14:paraId="70E02EDC" w14:textId="77777777" w:rsidR="00653A75" w:rsidRDefault="00E055BD" w:rsidP="002325DF">
      <w:r w:rsidRPr="00F0031D">
        <w:t>Le vent mord dans les branches</w:t>
      </w:r>
      <w:r w:rsidR="00653A75">
        <w:t>,</w:t>
      </w:r>
    </w:p>
    <w:p w14:paraId="70E02EDD" w14:textId="77777777" w:rsidR="00653A75" w:rsidRDefault="00E055BD" w:rsidP="002325DF">
      <w:r w:rsidRPr="00F0031D">
        <w:t>Des nids d</w:t>
      </w:r>
      <w:r w:rsidR="00653A75">
        <w:t>’</w:t>
      </w:r>
      <w:r w:rsidRPr="00F0031D">
        <w:t>oiseaux</w:t>
      </w:r>
      <w:r w:rsidR="00653A75">
        <w:t>.</w:t>
      </w:r>
    </w:p>
    <w:p w14:paraId="70E02EDE" w14:textId="77777777" w:rsidR="00F0031D" w:rsidRPr="00F0031D" w:rsidRDefault="00F0031D" w:rsidP="002325DF"/>
    <w:p w14:paraId="70E02EDF" w14:textId="77777777" w:rsidR="00653A75" w:rsidRDefault="00E055BD" w:rsidP="002325DF">
      <w:r w:rsidRPr="00F0031D">
        <w:t>Sur la bruyère</w:t>
      </w:r>
      <w:r w:rsidR="00653A75">
        <w:t xml:space="preserve">, </w:t>
      </w:r>
      <w:r w:rsidRPr="00F0031D">
        <w:t>infiniment</w:t>
      </w:r>
      <w:r w:rsidR="00653A75">
        <w:t>,</w:t>
      </w:r>
    </w:p>
    <w:p w14:paraId="70E02EE0" w14:textId="77777777" w:rsidR="00653A75" w:rsidRDefault="00E055BD" w:rsidP="002325DF">
      <w:r w:rsidRPr="00F0031D">
        <w:t>Voici le vent hurlant</w:t>
      </w:r>
      <w:r w:rsidR="00653A75">
        <w:t>,</w:t>
      </w:r>
    </w:p>
    <w:p w14:paraId="70E02EE1" w14:textId="77777777" w:rsidR="00653A75" w:rsidRDefault="00E055BD" w:rsidP="002325DF">
      <w:r w:rsidRPr="00F0031D">
        <w:t>Voici le vent cornant novembre</w:t>
      </w:r>
      <w:r w:rsidR="00653A75">
        <w:t>.</w:t>
      </w:r>
    </w:p>
    <w:p w14:paraId="70E02EE2" w14:textId="77777777" w:rsidR="00E055BD" w:rsidRPr="00F0031D" w:rsidRDefault="00E055BD" w:rsidP="002325DF">
      <w:pPr>
        <w:pStyle w:val="Auteur"/>
      </w:pPr>
      <w:r w:rsidRPr="00F0031D">
        <w:t>Émile Verhaeren</w:t>
      </w:r>
    </w:p>
    <w:p w14:paraId="70E02EE3" w14:textId="7F983E64" w:rsidR="000A5D65" w:rsidRPr="00F0031D" w:rsidRDefault="00E811C4" w:rsidP="00E811C4">
      <w:pPr>
        <w:pStyle w:val="Notation"/>
      </w:pPr>
      <w:bookmarkStart w:id="119" w:name="bookmark213"/>
      <w:r>
        <w:lastRenderedPageBreak/>
        <w:tab/>
      </w:r>
      <w:r w:rsidR="00B7325D">
        <w:t>8</w:t>
      </w:r>
      <w:r w:rsidR="000A5D65" w:rsidRPr="00F0031D">
        <w:t xml:space="preserve"> points</w:t>
      </w:r>
    </w:p>
    <w:p w14:paraId="70E02EE4" w14:textId="77777777" w:rsidR="00F0031D" w:rsidRPr="00F0031D" w:rsidRDefault="00E055BD" w:rsidP="002325DF">
      <w:pPr>
        <w:pStyle w:val="Titre1"/>
      </w:pPr>
      <w:r w:rsidRPr="00F0031D">
        <w:t>Voici que la saison</w:t>
      </w:r>
    </w:p>
    <w:bookmarkEnd w:id="119"/>
    <w:p w14:paraId="70E02EE5" w14:textId="77777777" w:rsidR="00653A75" w:rsidRDefault="00E055BD" w:rsidP="002325DF">
      <w:r w:rsidRPr="00F0031D">
        <w:t>Voici que la saison décline</w:t>
      </w:r>
      <w:r w:rsidR="00653A75">
        <w:t>,</w:t>
      </w:r>
    </w:p>
    <w:p w14:paraId="70E02EE6" w14:textId="77777777" w:rsidR="00653A75" w:rsidRDefault="00E055BD" w:rsidP="002325DF">
      <w:r w:rsidRPr="00F0031D">
        <w:t>L</w:t>
      </w:r>
      <w:r w:rsidR="00653A75">
        <w:t>’</w:t>
      </w:r>
      <w:r w:rsidRPr="00F0031D">
        <w:t>ombre grandit</w:t>
      </w:r>
      <w:r w:rsidR="00653A75">
        <w:t xml:space="preserve">, </w:t>
      </w:r>
      <w:r w:rsidRPr="00F0031D">
        <w:t>l</w:t>
      </w:r>
      <w:r w:rsidR="00653A75">
        <w:t>’</w:t>
      </w:r>
      <w:r w:rsidRPr="00F0031D">
        <w:t>azur décroit</w:t>
      </w:r>
      <w:r w:rsidR="00653A75">
        <w:t>,</w:t>
      </w:r>
    </w:p>
    <w:p w14:paraId="70E02EE7" w14:textId="77777777" w:rsidR="00653A75" w:rsidRDefault="00E055BD" w:rsidP="002325DF">
      <w:r w:rsidRPr="00F0031D">
        <w:t>Le vent fraichit sur la colline</w:t>
      </w:r>
      <w:r w:rsidR="00653A75">
        <w:t>,</w:t>
      </w:r>
    </w:p>
    <w:p w14:paraId="70E02EE8" w14:textId="77777777" w:rsidR="00653A75" w:rsidRDefault="00E055BD" w:rsidP="002325DF">
      <w:r w:rsidRPr="00F0031D">
        <w:t>L</w:t>
      </w:r>
      <w:r w:rsidR="00653A75">
        <w:t>’</w:t>
      </w:r>
      <w:r w:rsidRPr="00F0031D">
        <w:t>oiseau frissonne</w:t>
      </w:r>
      <w:r w:rsidR="00653A75">
        <w:t xml:space="preserve">, </w:t>
      </w:r>
      <w:r w:rsidRPr="00F0031D">
        <w:t>l</w:t>
      </w:r>
      <w:r w:rsidR="00653A75">
        <w:t>’</w:t>
      </w:r>
      <w:r w:rsidRPr="00F0031D">
        <w:t xml:space="preserve">herbe </w:t>
      </w:r>
      <w:proofErr w:type="spellStart"/>
      <w:r w:rsidRPr="00F0031D">
        <w:t>a</w:t>
      </w:r>
      <w:proofErr w:type="spellEnd"/>
      <w:r w:rsidRPr="00F0031D">
        <w:t xml:space="preserve"> froid</w:t>
      </w:r>
      <w:r w:rsidR="00653A75">
        <w:t>.</w:t>
      </w:r>
    </w:p>
    <w:p w14:paraId="70E02EE9" w14:textId="77777777" w:rsidR="00F0031D" w:rsidRPr="00F0031D" w:rsidRDefault="00F0031D" w:rsidP="002325DF"/>
    <w:p w14:paraId="70E02EEA" w14:textId="77777777" w:rsidR="00653A75" w:rsidRDefault="00E055BD" w:rsidP="002325DF">
      <w:r w:rsidRPr="00F0031D">
        <w:t>Aout contre septembre lutte</w:t>
      </w:r>
      <w:r w:rsidR="00653A75">
        <w:t> ;</w:t>
      </w:r>
    </w:p>
    <w:p w14:paraId="70E02EEB" w14:textId="77777777" w:rsidR="00653A75" w:rsidRDefault="00E055BD" w:rsidP="002325DF">
      <w:r w:rsidRPr="00F0031D">
        <w:t>L</w:t>
      </w:r>
      <w:r w:rsidR="00653A75">
        <w:t>’</w:t>
      </w:r>
      <w:r w:rsidRPr="00F0031D">
        <w:t>océan n</w:t>
      </w:r>
      <w:r w:rsidR="00653A75">
        <w:t>’</w:t>
      </w:r>
      <w:r w:rsidRPr="00F0031D">
        <w:t>a plus d</w:t>
      </w:r>
      <w:r w:rsidR="00653A75">
        <w:t>’</w:t>
      </w:r>
      <w:r w:rsidRPr="00F0031D">
        <w:t>alcyon</w:t>
      </w:r>
      <w:r w:rsidR="00653A75">
        <w:t> ;</w:t>
      </w:r>
    </w:p>
    <w:p w14:paraId="70E02EEC" w14:textId="77777777" w:rsidR="00653A75" w:rsidRDefault="00E055BD" w:rsidP="002325DF">
      <w:r w:rsidRPr="00F0031D">
        <w:t xml:space="preserve">Chaque jour perd </w:t>
      </w:r>
      <w:r w:rsidR="00366EA6" w:rsidRPr="00F0031D">
        <w:t>une</w:t>
      </w:r>
      <w:r w:rsidRPr="00F0031D">
        <w:t xml:space="preserve"> minute</w:t>
      </w:r>
      <w:r w:rsidR="00653A75">
        <w:t>,</w:t>
      </w:r>
    </w:p>
    <w:p w14:paraId="70E02EED" w14:textId="77777777" w:rsidR="00653A75" w:rsidRDefault="00E055BD" w:rsidP="002325DF">
      <w:r w:rsidRPr="00F0031D">
        <w:t>Chaque aurore pleure un rayon</w:t>
      </w:r>
      <w:r w:rsidR="00653A75">
        <w:t>.</w:t>
      </w:r>
    </w:p>
    <w:p w14:paraId="70E02EEE" w14:textId="77777777" w:rsidR="00F0031D" w:rsidRPr="00F0031D" w:rsidRDefault="00F0031D" w:rsidP="002325DF"/>
    <w:p w14:paraId="70E02EEF" w14:textId="77777777" w:rsidR="00653A75" w:rsidRDefault="00E055BD" w:rsidP="002325DF">
      <w:r w:rsidRPr="00F0031D">
        <w:t>La mouche</w:t>
      </w:r>
      <w:r w:rsidR="00653A75">
        <w:t xml:space="preserve">, </w:t>
      </w:r>
      <w:r w:rsidRPr="00F0031D">
        <w:t>comme prise au piège</w:t>
      </w:r>
      <w:r w:rsidR="00653A75">
        <w:t>,</w:t>
      </w:r>
    </w:p>
    <w:p w14:paraId="70E02EF0" w14:textId="77777777" w:rsidR="00653A75" w:rsidRDefault="00E055BD" w:rsidP="002325DF">
      <w:r w:rsidRPr="00F0031D">
        <w:t>Est immobile à mon plafond</w:t>
      </w:r>
      <w:r w:rsidR="00653A75">
        <w:t> ;</w:t>
      </w:r>
    </w:p>
    <w:p w14:paraId="70E02EF1" w14:textId="77777777" w:rsidR="00653A75" w:rsidRDefault="00E055BD" w:rsidP="002325DF">
      <w:r w:rsidRPr="00F0031D">
        <w:t>Et comme un blanc flocon de neige</w:t>
      </w:r>
      <w:r w:rsidR="00653A75">
        <w:t>,</w:t>
      </w:r>
    </w:p>
    <w:p w14:paraId="70E02EF2" w14:textId="77777777" w:rsidR="00653A75" w:rsidRDefault="00E055BD" w:rsidP="002325DF">
      <w:r w:rsidRPr="00F0031D">
        <w:t>Petit à petit</w:t>
      </w:r>
      <w:r w:rsidR="00653A75">
        <w:t xml:space="preserve">, </w:t>
      </w:r>
      <w:r w:rsidRPr="00F0031D">
        <w:t>l</w:t>
      </w:r>
      <w:r w:rsidR="00653A75">
        <w:t>’</w:t>
      </w:r>
      <w:r w:rsidRPr="00F0031D">
        <w:t>été fond</w:t>
      </w:r>
      <w:r w:rsidR="00653A75">
        <w:t>.</w:t>
      </w:r>
    </w:p>
    <w:p w14:paraId="70E02EF3" w14:textId="77777777" w:rsidR="00E6698A" w:rsidRDefault="00E055BD" w:rsidP="002325DF">
      <w:pPr>
        <w:pStyle w:val="Auteur"/>
      </w:pPr>
      <w:r w:rsidRPr="00F0031D">
        <w:t>Victor Hugo</w:t>
      </w:r>
    </w:p>
    <w:p w14:paraId="70E02EF4" w14:textId="77777777" w:rsidR="006F587C" w:rsidRDefault="006F587C" w:rsidP="006F587C">
      <w:pPr>
        <w:pStyle w:val="Notation"/>
      </w:pPr>
      <w:r>
        <w:lastRenderedPageBreak/>
        <w:tab/>
        <w:t>10 points</w:t>
      </w:r>
    </w:p>
    <w:p w14:paraId="70E02EF5" w14:textId="77777777" w:rsidR="006F587C" w:rsidRDefault="006F587C" w:rsidP="006F587C">
      <w:pPr>
        <w:pStyle w:val="Titre1"/>
      </w:pPr>
      <w:r>
        <w:t>Le relais</w:t>
      </w:r>
    </w:p>
    <w:p w14:paraId="70E02EF6" w14:textId="77777777" w:rsidR="006F587C" w:rsidRDefault="006F587C" w:rsidP="006F587C">
      <w:r>
        <w:t xml:space="preserve">En voyage, on s'arrête, on descend de voiture; </w:t>
      </w:r>
    </w:p>
    <w:p w14:paraId="70E02EF7" w14:textId="77777777" w:rsidR="006F587C" w:rsidRDefault="006F587C" w:rsidP="006F587C">
      <w:r>
        <w:t xml:space="preserve">Puis entre deux maisons on passe à l'aventure, </w:t>
      </w:r>
    </w:p>
    <w:p w14:paraId="70E02EF8" w14:textId="77777777" w:rsidR="006F587C" w:rsidRDefault="006F587C" w:rsidP="006F587C">
      <w:r>
        <w:t xml:space="preserve">Des chevaux, de la route et des fouets étourdi, </w:t>
      </w:r>
    </w:p>
    <w:p w14:paraId="70E02EF9" w14:textId="77777777" w:rsidR="006F587C" w:rsidRDefault="006F587C" w:rsidP="006F587C">
      <w:r>
        <w:t>L'œil fatigué de voir et le corps engourdi.</w:t>
      </w:r>
    </w:p>
    <w:p w14:paraId="70E02EFA" w14:textId="77777777" w:rsidR="006F587C" w:rsidRDefault="006F587C" w:rsidP="006F587C"/>
    <w:p w14:paraId="70E02EFB" w14:textId="77777777" w:rsidR="006F587C" w:rsidRDefault="006F587C" w:rsidP="006F587C">
      <w:r>
        <w:t xml:space="preserve">Et voici tout à coup, silencieuse et verte, </w:t>
      </w:r>
    </w:p>
    <w:p w14:paraId="70E02EFC" w14:textId="77777777" w:rsidR="006F587C" w:rsidRDefault="006F587C" w:rsidP="006F587C">
      <w:r>
        <w:t xml:space="preserve">Une vallée humide et de lilas couverte, </w:t>
      </w:r>
    </w:p>
    <w:p w14:paraId="70E02EFD" w14:textId="77777777" w:rsidR="006F587C" w:rsidRDefault="006F587C" w:rsidP="006F587C">
      <w:r>
        <w:t xml:space="preserve">Un ruisseau qui murmure entre les peupliers, </w:t>
      </w:r>
    </w:p>
    <w:p w14:paraId="70E02EFE" w14:textId="77777777" w:rsidR="006F587C" w:rsidRDefault="006F587C" w:rsidP="006F587C">
      <w:r>
        <w:t>Et la route et le bruit sont bien vite oubliés !</w:t>
      </w:r>
    </w:p>
    <w:p w14:paraId="70E02EFF" w14:textId="77777777" w:rsidR="006F587C" w:rsidRDefault="006F587C" w:rsidP="006F587C"/>
    <w:p w14:paraId="70E02F00" w14:textId="77777777" w:rsidR="006F587C" w:rsidRDefault="006F587C" w:rsidP="006F587C">
      <w:r>
        <w:t>On se couche dans l'herbe et l'on s'écoute vivre,</w:t>
      </w:r>
    </w:p>
    <w:p w14:paraId="70E02F01" w14:textId="77777777" w:rsidR="006F587C" w:rsidRDefault="006F587C" w:rsidP="006F587C">
      <w:r>
        <w:t>De l'odeur du foin vert à loisir on s'enivre,</w:t>
      </w:r>
    </w:p>
    <w:p w14:paraId="70E02F02" w14:textId="77777777" w:rsidR="006F587C" w:rsidRDefault="006F587C" w:rsidP="006F587C">
      <w:r>
        <w:t>Et sans penser à rien on regarde les cieux.</w:t>
      </w:r>
    </w:p>
    <w:p w14:paraId="70E02F03" w14:textId="77777777" w:rsidR="006F587C" w:rsidRDefault="006F587C" w:rsidP="006F587C">
      <w:r>
        <w:t>Hélas une voix crie : « En voiture, messieurs!»</w:t>
      </w:r>
    </w:p>
    <w:p w14:paraId="70E02F04" w14:textId="77777777" w:rsidR="00E6698A" w:rsidRDefault="006F587C" w:rsidP="006F587C">
      <w:pPr>
        <w:pStyle w:val="Auteur"/>
      </w:pPr>
      <w:r>
        <w:t>Gérard de Nerval</w:t>
      </w:r>
    </w:p>
    <w:sectPr w:rsidR="00E6698A" w:rsidSect="003F6B5A">
      <w:footerReference w:type="default" r:id="rId12"/>
      <w:type w:val="continuous"/>
      <w:pgSz w:w="8392" w:h="11907" w:code="11"/>
      <w:pgMar w:top="425" w:right="425" w:bottom="425" w:left="425" w:header="284" w:footer="284" w:gutter="0"/>
      <w:pgBorders w:offsetFrom="page">
        <w:left w:val="thinThickSmallGap" w:sz="24" w:space="18" w:color="5E9EFF"/>
      </w:pgBorders>
      <w:pgNumType w:start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02F0B" w14:textId="77777777" w:rsidR="000C53D2" w:rsidRDefault="000C53D2" w:rsidP="002325DF">
      <w:r>
        <w:separator/>
      </w:r>
    </w:p>
  </w:endnote>
  <w:endnote w:type="continuationSeparator" w:id="0">
    <w:p w14:paraId="70E02F0C" w14:textId="77777777" w:rsidR="000C53D2" w:rsidRDefault="000C53D2" w:rsidP="0023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criture A">
    <w:panose1 w:val="02010301010101010101"/>
    <w:charset w:val="00"/>
    <w:family w:val="moder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02F0D" w14:textId="4A672F6E" w:rsidR="000C53D2" w:rsidRDefault="000C53D2" w:rsidP="002325DF">
    <w:pPr>
      <w:pStyle w:val="Pieddepage"/>
    </w:pPr>
    <w:r>
      <w:t xml:space="preserve">~ </w:t>
    </w:r>
    <w:r>
      <w:fldChar w:fldCharType="begin"/>
    </w:r>
    <w:r>
      <w:instrText>PAGE   \* MERGEFORMAT</w:instrText>
    </w:r>
    <w:r>
      <w:fldChar w:fldCharType="separate"/>
    </w:r>
    <w:r w:rsidR="002F45D7">
      <w:rPr>
        <w:noProof/>
      </w:rPr>
      <w:t>163</w:t>
    </w:r>
    <w:r>
      <w:fldChar w:fldCharType="end"/>
    </w:r>
    <w:r>
      <w:t xml:space="preserve"> ~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02F09" w14:textId="77777777" w:rsidR="000C53D2" w:rsidRDefault="000C53D2" w:rsidP="002325DF">
      <w:r>
        <w:separator/>
      </w:r>
    </w:p>
  </w:footnote>
  <w:footnote w:type="continuationSeparator" w:id="0">
    <w:p w14:paraId="70E02F0A" w14:textId="77777777" w:rsidR="000C53D2" w:rsidRDefault="000C53D2" w:rsidP="002325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6B259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F3CB7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F58A4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98014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A048D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09ABA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C26B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62DE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800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E0E32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11" w15:restartNumberingAfterBreak="0">
    <w:nsid w:val="00000003"/>
    <w:multiLevelType w:val="multilevel"/>
    <w:tmpl w:val="00000002"/>
    <w:lvl w:ilvl="0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2" w15:restartNumberingAfterBreak="0">
    <w:nsid w:val="00000005"/>
    <w:multiLevelType w:val="multilevel"/>
    <w:tmpl w:val="00000004"/>
    <w:lvl w:ilvl="0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3" w15:restartNumberingAfterBreak="0">
    <w:nsid w:val="00000007"/>
    <w:multiLevelType w:val="multilevel"/>
    <w:tmpl w:val="00000006"/>
    <w:lvl w:ilvl="0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4" w15:restartNumberingAfterBreak="0">
    <w:nsid w:val="00000009"/>
    <w:multiLevelType w:val="multilevel"/>
    <w:tmpl w:val="00000008"/>
    <w:lvl w:ilvl="0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5" w15:restartNumberingAfterBreak="0">
    <w:nsid w:val="0000000B"/>
    <w:multiLevelType w:val="multilevel"/>
    <w:tmpl w:val="0000000A"/>
    <w:lvl w:ilvl="0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6" w15:restartNumberingAfterBreak="0">
    <w:nsid w:val="0000000D"/>
    <w:multiLevelType w:val="multilevel"/>
    <w:tmpl w:val="0000000C"/>
    <w:lvl w:ilvl="0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0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7" w15:restartNumberingAfterBreak="0">
    <w:nsid w:val="0000000F"/>
    <w:multiLevelType w:val="multilevel"/>
    <w:tmpl w:val="0000000E"/>
    <w:lvl w:ilvl="0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8" w15:restartNumberingAfterBreak="0">
    <w:nsid w:val="00000011"/>
    <w:multiLevelType w:val="multilevel"/>
    <w:tmpl w:val="00000010"/>
    <w:lvl w:ilvl="0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2"/>
      <w:numFmt w:val="decimal"/>
      <w:lvlText w:val="%1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9" w15:restartNumberingAfterBreak="0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Candara" w:hAnsi="Candara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Candara" w:hAnsi="Candara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Candara" w:hAnsi="Candara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Candara" w:hAnsi="Candara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Candara" w:hAnsi="Candara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Candara" w:hAnsi="Candara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Candara" w:hAnsi="Candara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Candara" w:hAnsi="Candara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Candara" w:hAnsi="Candara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20" w15:restartNumberingAfterBreak="0">
    <w:nsid w:val="308A6C0B"/>
    <w:multiLevelType w:val="hybridMultilevel"/>
    <w:tmpl w:val="5E0C6452"/>
    <w:lvl w:ilvl="0" w:tplc="179659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4A6E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3781F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0A2B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C7E53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9261C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60B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4F0A4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24C3D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691385"/>
    <w:multiLevelType w:val="hybridMultilevel"/>
    <w:tmpl w:val="2EAA8648"/>
    <w:lvl w:ilvl="0" w:tplc="144E4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6508A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988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D429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B832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5022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DB0AC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E4C9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84E42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A91EB8"/>
    <w:multiLevelType w:val="hybridMultilevel"/>
    <w:tmpl w:val="47F4B040"/>
    <w:lvl w:ilvl="0" w:tplc="30B6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5F0C2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AC8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3D428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5A8C9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CE7B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57E85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B68E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02CF7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E56A04"/>
    <w:multiLevelType w:val="hybridMultilevel"/>
    <w:tmpl w:val="AE8CBB82"/>
    <w:lvl w:ilvl="0" w:tplc="106C64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52884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A8C9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04CAF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B42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9C67F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574B4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FEDE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8036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20"/>
  </w:num>
  <w:num w:numId="12">
    <w:abstractNumId w:val="21"/>
  </w:num>
  <w:num w:numId="13">
    <w:abstractNumId w:val="22"/>
  </w:num>
  <w:num w:numId="14">
    <w:abstractNumId w:val="23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5BD"/>
    <w:rsid w:val="00026587"/>
    <w:rsid w:val="00027D7E"/>
    <w:rsid w:val="000827B4"/>
    <w:rsid w:val="00086D9F"/>
    <w:rsid w:val="000A5D65"/>
    <w:rsid w:val="000A6B9F"/>
    <w:rsid w:val="000B0689"/>
    <w:rsid w:val="000C53D2"/>
    <w:rsid w:val="000D3006"/>
    <w:rsid w:val="00105112"/>
    <w:rsid w:val="00105454"/>
    <w:rsid w:val="00197F21"/>
    <w:rsid w:val="001C67DB"/>
    <w:rsid w:val="00212260"/>
    <w:rsid w:val="00217BB3"/>
    <w:rsid w:val="002212FF"/>
    <w:rsid w:val="00223562"/>
    <w:rsid w:val="002325DF"/>
    <w:rsid w:val="0026096B"/>
    <w:rsid w:val="00273EDB"/>
    <w:rsid w:val="002766DF"/>
    <w:rsid w:val="00282C99"/>
    <w:rsid w:val="002910BF"/>
    <w:rsid w:val="00294023"/>
    <w:rsid w:val="002F3732"/>
    <w:rsid w:val="002F45D7"/>
    <w:rsid w:val="00366EA6"/>
    <w:rsid w:val="003B0BEC"/>
    <w:rsid w:val="003C15F9"/>
    <w:rsid w:val="003F6B5A"/>
    <w:rsid w:val="004260A7"/>
    <w:rsid w:val="00431AF5"/>
    <w:rsid w:val="004470BD"/>
    <w:rsid w:val="0047505C"/>
    <w:rsid w:val="004C461A"/>
    <w:rsid w:val="004C6CD4"/>
    <w:rsid w:val="004F478A"/>
    <w:rsid w:val="00521ACE"/>
    <w:rsid w:val="00526481"/>
    <w:rsid w:val="005430A5"/>
    <w:rsid w:val="00543428"/>
    <w:rsid w:val="00566F3E"/>
    <w:rsid w:val="00585213"/>
    <w:rsid w:val="005A045E"/>
    <w:rsid w:val="005A14B2"/>
    <w:rsid w:val="005B0A02"/>
    <w:rsid w:val="005C0104"/>
    <w:rsid w:val="005F4BA2"/>
    <w:rsid w:val="00601C2C"/>
    <w:rsid w:val="0061034D"/>
    <w:rsid w:val="00635364"/>
    <w:rsid w:val="006459A8"/>
    <w:rsid w:val="00653A75"/>
    <w:rsid w:val="006604EB"/>
    <w:rsid w:val="00673A1B"/>
    <w:rsid w:val="006B2F99"/>
    <w:rsid w:val="006E3E3B"/>
    <w:rsid w:val="006E5327"/>
    <w:rsid w:val="006F587C"/>
    <w:rsid w:val="00737799"/>
    <w:rsid w:val="00756E6B"/>
    <w:rsid w:val="00776CAA"/>
    <w:rsid w:val="007A124B"/>
    <w:rsid w:val="007D3583"/>
    <w:rsid w:val="007F2EDD"/>
    <w:rsid w:val="007F3B6F"/>
    <w:rsid w:val="0080178B"/>
    <w:rsid w:val="00803803"/>
    <w:rsid w:val="00812D2C"/>
    <w:rsid w:val="0081578F"/>
    <w:rsid w:val="00821406"/>
    <w:rsid w:val="00836B76"/>
    <w:rsid w:val="0084383F"/>
    <w:rsid w:val="00862E6B"/>
    <w:rsid w:val="00863F01"/>
    <w:rsid w:val="00881A0B"/>
    <w:rsid w:val="0089617C"/>
    <w:rsid w:val="00903F63"/>
    <w:rsid w:val="00945E45"/>
    <w:rsid w:val="00950CAE"/>
    <w:rsid w:val="00970F4D"/>
    <w:rsid w:val="009960ED"/>
    <w:rsid w:val="009C7652"/>
    <w:rsid w:val="009F49DA"/>
    <w:rsid w:val="00A05A90"/>
    <w:rsid w:val="00A07804"/>
    <w:rsid w:val="00A13BFC"/>
    <w:rsid w:val="00A149B3"/>
    <w:rsid w:val="00A35D63"/>
    <w:rsid w:val="00A973A8"/>
    <w:rsid w:val="00AB75F4"/>
    <w:rsid w:val="00AD1A58"/>
    <w:rsid w:val="00AD29AB"/>
    <w:rsid w:val="00AD3A53"/>
    <w:rsid w:val="00AF1266"/>
    <w:rsid w:val="00AF5F09"/>
    <w:rsid w:val="00B109F9"/>
    <w:rsid w:val="00B57D8E"/>
    <w:rsid w:val="00B7325D"/>
    <w:rsid w:val="00B90D10"/>
    <w:rsid w:val="00BB0AC2"/>
    <w:rsid w:val="00BB555E"/>
    <w:rsid w:val="00BD7D11"/>
    <w:rsid w:val="00BF16D2"/>
    <w:rsid w:val="00C53CF1"/>
    <w:rsid w:val="00C71541"/>
    <w:rsid w:val="00C81E4D"/>
    <w:rsid w:val="00CD2C88"/>
    <w:rsid w:val="00CE32BF"/>
    <w:rsid w:val="00D20144"/>
    <w:rsid w:val="00D222E0"/>
    <w:rsid w:val="00D50A4C"/>
    <w:rsid w:val="00D72EF1"/>
    <w:rsid w:val="00D8553F"/>
    <w:rsid w:val="00DB07EA"/>
    <w:rsid w:val="00DC7CE0"/>
    <w:rsid w:val="00DE0B2F"/>
    <w:rsid w:val="00DE7854"/>
    <w:rsid w:val="00E055BD"/>
    <w:rsid w:val="00E10200"/>
    <w:rsid w:val="00E3192C"/>
    <w:rsid w:val="00E655B1"/>
    <w:rsid w:val="00E6698A"/>
    <w:rsid w:val="00E811C4"/>
    <w:rsid w:val="00E83102"/>
    <w:rsid w:val="00EA212E"/>
    <w:rsid w:val="00EB1828"/>
    <w:rsid w:val="00ED6097"/>
    <w:rsid w:val="00EF0C51"/>
    <w:rsid w:val="00F0031D"/>
    <w:rsid w:val="00F01BF9"/>
    <w:rsid w:val="00F25E19"/>
    <w:rsid w:val="00F40467"/>
    <w:rsid w:val="00F421E1"/>
    <w:rsid w:val="00F525FC"/>
    <w:rsid w:val="00F53F97"/>
    <w:rsid w:val="00F74D6F"/>
    <w:rsid w:val="00F8007E"/>
    <w:rsid w:val="00F97B0A"/>
    <w:rsid w:val="00F9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0E02297"/>
  <w14:defaultImageDpi w14:val="96"/>
  <w15:docId w15:val="{0E44F3A5-0887-4094-A74A-50AF1A6E8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Times New Roman" w:hAnsi="Courier New" w:cs="Courier New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E45"/>
    <w:pPr>
      <w:spacing w:line="300" w:lineRule="auto"/>
      <w:ind w:left="284"/>
      <w:jc w:val="both"/>
    </w:pPr>
    <w:rPr>
      <w:rFonts w:ascii="Georgia" w:hAnsi="Georgia" w:cs="Times New Roman"/>
      <w:sz w:val="26"/>
      <w:szCs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945E45"/>
    <w:pPr>
      <w:keepNext/>
      <w:keepLines/>
      <w:spacing w:before="240" w:after="480" w:line="240" w:lineRule="auto"/>
      <w:ind w:left="1985"/>
      <w:jc w:val="left"/>
      <w:outlineLvl w:val="0"/>
    </w:pPr>
    <w:rPr>
      <w:rFonts w:cs="Arial"/>
      <w:bCs/>
      <w:sz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E055BD"/>
    <w:pPr>
      <w:keepNext/>
      <w:keepLines/>
      <w:pageBreakBefore/>
      <w:suppressAutoHyphens/>
      <w:spacing w:before="960" w:after="360"/>
      <w:jc w:val="center"/>
      <w:outlineLvl w:val="1"/>
    </w:pPr>
    <w:rPr>
      <w:rFonts w:cs="Arial"/>
      <w:b/>
      <w:bCs/>
      <w:iCs/>
      <w:sz w:val="28"/>
      <w:szCs w:val="40"/>
    </w:rPr>
  </w:style>
  <w:style w:type="paragraph" w:styleId="Titre3">
    <w:name w:val="heading 3"/>
    <w:basedOn w:val="Normal"/>
    <w:next w:val="Normal"/>
    <w:link w:val="Titre3Car"/>
    <w:uiPriority w:val="9"/>
    <w:qFormat/>
    <w:rsid w:val="00E055BD"/>
    <w:pPr>
      <w:keepNext/>
      <w:suppressAutoHyphens/>
      <w:jc w:val="center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E055BD"/>
    <w:pPr>
      <w:keepNext/>
      <w:spacing w:before="960" w:after="360"/>
      <w:jc w:val="center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945E45"/>
    <w:rPr>
      <w:rFonts w:ascii="Georgia" w:hAnsi="Georgia" w:cs="Arial"/>
      <w:bCs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locked/>
    <w:rsid w:val="00E055BD"/>
    <w:rPr>
      <w:rFonts w:ascii="Georgia" w:hAnsi="Georgia" w:cs="Arial"/>
      <w:b/>
      <w:bCs/>
      <w:iCs/>
      <w:sz w:val="40"/>
      <w:szCs w:val="40"/>
    </w:rPr>
  </w:style>
  <w:style w:type="character" w:customStyle="1" w:styleId="Titre3Car">
    <w:name w:val="Titre 3 Car"/>
    <w:basedOn w:val="Policepardfaut"/>
    <w:link w:val="Titre3"/>
    <w:uiPriority w:val="9"/>
    <w:locked/>
    <w:rsid w:val="00E055BD"/>
    <w:rPr>
      <w:rFonts w:ascii="Georgia" w:hAnsi="Georgia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locked/>
    <w:rsid w:val="00E055BD"/>
    <w:rPr>
      <w:rFonts w:ascii="Georgia" w:hAnsi="Georgia" w:cs="Times New Roman"/>
      <w:b/>
      <w:bCs/>
      <w:sz w:val="28"/>
      <w:szCs w:val="28"/>
    </w:rPr>
  </w:style>
  <w:style w:type="paragraph" w:customStyle="1" w:styleId="Notation">
    <w:name w:val="Notation"/>
    <w:basedOn w:val="Auteur"/>
    <w:link w:val="NotationCar"/>
    <w:qFormat/>
    <w:rsid w:val="00E811C4"/>
    <w:pPr>
      <w:pageBreakBefore/>
      <w:pBdr>
        <w:bottom w:val="thickThinSmallGap" w:sz="24" w:space="5" w:color="5E9EFF"/>
      </w:pBdr>
      <w:shd w:val="clear" w:color="auto" w:fill="C4D6EB"/>
      <w:tabs>
        <w:tab w:val="right" w:pos="7088"/>
      </w:tabs>
      <w:spacing w:before="0"/>
      <w:ind w:left="0"/>
    </w:pPr>
    <w:rPr>
      <w:rFonts w:ascii="Ecriture A" w:hAnsi="Ecriture A"/>
      <w:b/>
      <w:sz w:val="44"/>
      <w:szCs w:val="32"/>
    </w:rPr>
  </w:style>
  <w:style w:type="paragraph" w:customStyle="1" w:styleId="Auteur">
    <w:name w:val="Auteur"/>
    <w:basedOn w:val="Normal"/>
    <w:link w:val="AuteurCar"/>
    <w:rsid w:val="00945E45"/>
    <w:pPr>
      <w:spacing w:before="480" w:line="240" w:lineRule="auto"/>
      <w:ind w:left="1985"/>
      <w:jc w:val="left"/>
    </w:pPr>
  </w:style>
  <w:style w:type="character" w:customStyle="1" w:styleId="AuteurCar">
    <w:name w:val="Auteur Car"/>
    <w:basedOn w:val="Policepardfaut"/>
    <w:link w:val="Auteur"/>
    <w:locked/>
    <w:rsid w:val="00945E45"/>
    <w:rPr>
      <w:rFonts w:ascii="Georgia" w:hAnsi="Georgia" w:cs="Times New Roman"/>
      <w:sz w:val="26"/>
      <w:szCs w:val="28"/>
    </w:rPr>
  </w:style>
  <w:style w:type="character" w:customStyle="1" w:styleId="NotationCar">
    <w:name w:val="Notation Car"/>
    <w:basedOn w:val="AuteurCar"/>
    <w:link w:val="Notation"/>
    <w:locked/>
    <w:rsid w:val="00E811C4"/>
    <w:rPr>
      <w:rFonts w:ascii="Ecriture A" w:hAnsi="Ecriture A" w:cs="Times New Roman"/>
      <w:b/>
      <w:sz w:val="44"/>
      <w:szCs w:val="32"/>
      <w:shd w:val="clear" w:color="auto" w:fill="C4D6EB"/>
    </w:rPr>
  </w:style>
  <w:style w:type="paragraph" w:styleId="En-tte">
    <w:name w:val="header"/>
    <w:basedOn w:val="Normal"/>
    <w:link w:val="En-tteCar"/>
    <w:unhideWhenUsed/>
    <w:rsid w:val="0080380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803803"/>
    <w:rPr>
      <w:rFonts w:ascii="Georgia" w:hAnsi="Georgia" w:cs="Times New Roman"/>
      <w:szCs w:val="28"/>
    </w:rPr>
  </w:style>
  <w:style w:type="paragraph" w:styleId="Pieddepage">
    <w:name w:val="footer"/>
    <w:basedOn w:val="Normal"/>
    <w:link w:val="PieddepageCar"/>
    <w:uiPriority w:val="99"/>
    <w:unhideWhenUsed/>
    <w:rsid w:val="00DE7854"/>
    <w:pPr>
      <w:tabs>
        <w:tab w:val="center" w:pos="4536"/>
        <w:tab w:val="right" w:pos="9072"/>
      </w:tabs>
      <w:spacing w:line="240" w:lineRule="auto"/>
      <w:jc w:val="right"/>
    </w:pPr>
    <w:rPr>
      <w:color w:val="2B5258" w:themeColor="accent5" w:themeShade="80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DE7854"/>
    <w:rPr>
      <w:rFonts w:ascii="Georgia" w:hAnsi="Georgia" w:cs="Times New Roman"/>
      <w:color w:val="2B5258" w:themeColor="accent5" w:themeShade="80"/>
      <w:sz w:val="20"/>
      <w:szCs w:val="28"/>
    </w:rPr>
  </w:style>
  <w:style w:type="paragraph" w:styleId="Sansinterligne">
    <w:name w:val="No Spacing"/>
    <w:link w:val="SansinterligneCar"/>
    <w:uiPriority w:val="1"/>
    <w:qFormat/>
    <w:rsid w:val="0081578F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1578F"/>
    <w:rPr>
      <w:rFonts w:asciiTheme="minorHAnsi" w:eastAsiaTheme="minorEastAsia" w:hAnsiTheme="minorHAnsi" w:cstheme="minorBidi"/>
      <w:sz w:val="22"/>
      <w:szCs w:val="22"/>
    </w:rPr>
  </w:style>
  <w:style w:type="paragraph" w:styleId="Textedebulles">
    <w:name w:val="Balloon Text"/>
    <w:basedOn w:val="Normal"/>
    <w:link w:val="TextedebullesCar"/>
    <w:semiHidden/>
    <w:unhideWhenUsed/>
    <w:rsid w:val="008157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81578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B0AC2"/>
    <w:pPr>
      <w:spacing w:after="180" w:line="240" w:lineRule="auto"/>
      <w:contextualSpacing/>
      <w:jc w:val="left"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B0AC2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1578F"/>
    <w:pPr>
      <w:numPr>
        <w:ilvl w:val="1"/>
      </w:numPr>
      <w:spacing w:after="200" w:line="276" w:lineRule="auto"/>
      <w:ind w:left="284"/>
      <w:jc w:val="left"/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1578F"/>
    <w:rPr>
      <w:rFonts w:asciiTheme="majorHAnsi" w:eastAsiaTheme="majorEastAsia" w:hAnsiTheme="majorHAnsi" w:cstheme="majorBidi"/>
      <w:i/>
      <w:iCs/>
      <w:color w:val="629DD1" w:themeColor="accent1"/>
      <w:spacing w:val="15"/>
    </w:rPr>
  </w:style>
  <w:style w:type="character" w:styleId="Lienhypertexte">
    <w:name w:val="Hyperlink"/>
    <w:basedOn w:val="Policepardfaut"/>
    <w:semiHidden/>
    <w:rsid w:val="00BB0AC2"/>
    <w:rPr>
      <w:color w:val="417A84" w:themeColor="accent5" w:themeShade="BF"/>
      <w:u w:val="single"/>
    </w:rPr>
  </w:style>
  <w:style w:type="paragraph" w:customStyle="1" w:styleId="Normaldiminu">
    <w:name w:val="Normal diminué"/>
    <w:basedOn w:val="Normal"/>
    <w:link w:val="NormaldiminuCar"/>
    <w:qFormat/>
    <w:rsid w:val="00521ACE"/>
    <w:rPr>
      <w:sz w:val="24"/>
    </w:rPr>
  </w:style>
  <w:style w:type="character" w:customStyle="1" w:styleId="NormaldiminuCar">
    <w:name w:val="Normal diminué Car"/>
    <w:basedOn w:val="Policepardfaut"/>
    <w:link w:val="Normaldiminu"/>
    <w:rsid w:val="00521ACE"/>
    <w:rPr>
      <w:rFonts w:ascii="Georgia" w:hAnsi="Georgia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://www.cartabledunemaitresse.fr" TargetMode="External"/><Relationship Id="rId4" Type="http://schemas.openxmlformats.org/officeDocument/2006/relationships/styles" Target="styles.xml"/><Relationship Id="rId9" Type="http://schemas.openxmlformats.org/officeDocument/2006/relationships/hyperlink" Target="http://bla-bla.cycle3.pagesperso-orange.fr/po%E9sies.htm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prietaire\AppData\Roaming\Microsoft\Templates\epub_typo_et_erreurs.do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Élémentaire">
  <a:themeElements>
    <a:clrScheme name="Élémentair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Élémentaire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Élémentaire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Source :http://bla-bla.cycle3.pagesperso-orange.fr/po%E9sies.htm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1A69A6-8315-46AE-AD50-083B3D2D1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epub_typo_et_erreurs</Template>
  <TotalTime>131</TotalTime>
  <Pages>167</Pages>
  <Words>11278</Words>
  <Characters>62033</Characters>
  <Application>Microsoft Office Word</Application>
  <DocSecurity>0</DocSecurity>
  <Lines>516</Lines>
  <Paragraphs>146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Odyssée poétique</vt:lpstr>
    </vt:vector>
  </TitlesOfParts>
  <Company/>
  <LinksUpToDate>false</LinksUpToDate>
  <CharactersWithSpaces>73165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Odyssée poétique</dc:title>
  <dc:subject>Version cycle II</dc:subject>
  <dc:creator>Enge</dc:creator>
  <cp:lastModifiedBy>Enge E.</cp:lastModifiedBy>
  <cp:revision>21</cp:revision>
  <cp:lastPrinted>2017-08-17T11:10:00Z</cp:lastPrinted>
  <dcterms:created xsi:type="dcterms:W3CDTF">2014-08-15T15:21:00Z</dcterms:created>
  <dcterms:modified xsi:type="dcterms:W3CDTF">2017-08-17T11:27:00Z</dcterms:modified>
</cp:coreProperties>
</file>